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240" w:rsidRDefault="00C67240">
      <w:pPr>
        <w:pStyle w:val="BodyText"/>
        <w:spacing w:before="4"/>
        <w:rPr>
          <w:rFonts w:ascii="Times New Roman" w:hAnsi="Times New Roman" w:cs="Times New Roman"/>
          <w:sz w:val="15"/>
        </w:rPr>
      </w:pPr>
    </w:p>
    <w:p w:rsidR="00C16ED7" w:rsidRPr="00317D8C" w:rsidRDefault="00C16ED7" w:rsidP="00C16ED7">
      <w:pPr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>ĐẠI HỌC QUỐC GIA HÀ NỘI</w:t>
      </w:r>
    </w:p>
    <w:p w:rsidR="00C16ED7" w:rsidRPr="00317D8C" w:rsidRDefault="00C16ED7" w:rsidP="00C16ED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17D8C">
        <w:rPr>
          <w:rFonts w:ascii="Times New Roman" w:hAnsi="Times New Roman" w:cs="Times New Roman"/>
          <w:sz w:val="26"/>
          <w:szCs w:val="26"/>
        </w:rPr>
        <w:t>TRƯỜNG ĐẠI HỌC KINH TẾ</w:t>
      </w:r>
    </w:p>
    <w:p w:rsidR="00C16ED7" w:rsidRPr="00317D8C" w:rsidRDefault="00C16ED7" w:rsidP="00C16ED7">
      <w:pPr>
        <w:jc w:val="center"/>
        <w:rPr>
          <w:rFonts w:ascii="Times New Roman" w:hAnsi="Times New Roman" w:cs="Times New Roman" w:hint="eastAsia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PHỤ LỤ</w:t>
      </w:r>
      <w:r>
        <w:rPr>
          <w:rFonts w:ascii="Times New Roman" w:hAnsi="Times New Roman" w:cs="Times New Roman"/>
          <w:b/>
          <w:sz w:val="26"/>
          <w:szCs w:val="26"/>
        </w:rPr>
        <w:t>C 2</w:t>
      </w:r>
    </w:p>
    <w:p w:rsidR="00C16ED7" w:rsidRPr="00317D8C" w:rsidRDefault="00C16ED7" w:rsidP="00C16ED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HƯỚNG DẪN SINH VIÊN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ĐĂNG KÝ ẢNH NHẬN DIỆN</w:t>
      </w:r>
      <w:bookmarkStart w:id="0" w:name="_GoBack"/>
      <w:bookmarkEnd w:id="0"/>
      <w:r w:rsidRPr="00317D8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16ED7" w:rsidRPr="00317D8C" w:rsidRDefault="00C16ED7" w:rsidP="00C16ED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HỆ THỐNG PHẦN MỀM THI TRỰC TUYẾN </w:t>
      </w:r>
    </w:p>
    <w:p w:rsidR="00C16ED7" w:rsidRPr="00317D8C" w:rsidRDefault="00C16ED7" w:rsidP="00C16ED7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17D8C">
        <w:rPr>
          <w:rFonts w:ascii="Times New Roman" w:hAnsi="Times New Roman" w:cs="Times New Roman"/>
          <w:i/>
          <w:sz w:val="26"/>
          <w:szCs w:val="26"/>
        </w:rPr>
        <w:t xml:space="preserve">(Kèm theo công văn số 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</w:t>
      </w:r>
      <w:r w:rsidRPr="00317D8C">
        <w:rPr>
          <w:rFonts w:ascii="Times New Roman" w:hAnsi="Times New Roman" w:cs="Times New Roman"/>
          <w:i/>
          <w:sz w:val="26"/>
          <w:szCs w:val="26"/>
        </w:rPr>
        <w:t>/</w:t>
      </w:r>
      <w:r>
        <w:rPr>
          <w:rFonts w:ascii="Times New Roman" w:hAnsi="Times New Roman" w:cs="Times New Roman"/>
          <w:i/>
          <w:sz w:val="26"/>
          <w:szCs w:val="26"/>
        </w:rPr>
        <w:t>QĐ-</w:t>
      </w:r>
      <w:r w:rsidRPr="00317D8C">
        <w:rPr>
          <w:rFonts w:ascii="Times New Roman" w:hAnsi="Times New Roman" w:cs="Times New Roman"/>
          <w:i/>
          <w:sz w:val="26"/>
          <w:szCs w:val="26"/>
        </w:rPr>
        <w:t>ĐHKT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ngày  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 tháng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6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>năm 2021)</w:t>
      </w:r>
    </w:p>
    <w:p w:rsidR="00C67240" w:rsidRDefault="00C67240">
      <w:pPr>
        <w:rPr>
          <w:rFonts w:ascii="Times New Roman" w:hAnsi="Times New Roman" w:cs="Times New Roman"/>
          <w:sz w:val="15"/>
        </w:rPr>
        <w:sectPr w:rsidR="00C67240">
          <w:type w:val="continuous"/>
          <w:pgSz w:w="11910" w:h="16840"/>
          <w:pgMar w:top="1580" w:right="900" w:bottom="280" w:left="1500" w:header="720" w:footer="720" w:gutter="0"/>
          <w:cols w:space="720"/>
        </w:sectPr>
      </w:pPr>
    </w:p>
    <w:p w:rsidR="00C67240" w:rsidRPr="0005324E" w:rsidRDefault="00233409">
      <w:pPr>
        <w:spacing w:line="644" w:lineRule="exact"/>
        <w:ind w:left="300"/>
        <w:rPr>
          <w:rFonts w:ascii="Times New Roman" w:eastAsiaTheme="minorEastAsia" w:hAnsi="Times New Roman" w:cs="Times New Roman"/>
          <w:b/>
          <w:sz w:val="44"/>
        </w:rPr>
      </w:pPr>
      <w:r>
        <w:rPr>
          <w:rFonts w:ascii="Times New Roman" w:hAnsi="Times New Roman" w:cs="Times New Roma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ragraph">
                  <wp:posOffset>314325</wp:posOffset>
                </wp:positionV>
                <wp:extent cx="5843270" cy="3719195"/>
                <wp:effectExtent l="1270" t="1270" r="3810" b="13335"/>
                <wp:wrapNone/>
                <wp:docPr id="1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270" cy="3719195"/>
                          <a:chOff x="1762" y="495"/>
                          <a:chExt cx="9202" cy="5857"/>
                        </a:xfrm>
                      </wpg:grpSpPr>
                      <wps:wsp>
                        <wps:cNvPr id="1" name="矩形 3"/>
                        <wps:cNvSpPr/>
                        <wps:spPr>
                          <a:xfrm>
                            <a:off x="1767" y="500"/>
                            <a:ext cx="9192" cy="584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06" y="1061"/>
                            <a:ext cx="2927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直线 5"/>
                        <wps:cNvCnPr/>
                        <wps:spPr>
                          <a:xfrm>
                            <a:off x="4407" y="1466"/>
                            <a:ext cx="692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任意多边形 6"/>
                        <wps:cNvSpPr/>
                        <wps:spPr>
                          <a:xfrm>
                            <a:off x="7157" y="957"/>
                            <a:ext cx="3606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" h="4242">
                                <a:moveTo>
                                  <a:pt x="1959" y="160"/>
                                </a:moveTo>
                                <a:lnTo>
                                  <a:pt x="1647" y="160"/>
                                </a:lnTo>
                                <a:lnTo>
                                  <a:pt x="1803" y="0"/>
                                </a:lnTo>
                                <a:lnTo>
                                  <a:pt x="1959" y="160"/>
                                </a:lnTo>
                                <a:close/>
                                <a:moveTo>
                                  <a:pt x="1834" y="2089"/>
                                </a:moveTo>
                                <a:lnTo>
                                  <a:pt x="1772" y="2089"/>
                                </a:lnTo>
                                <a:lnTo>
                                  <a:pt x="1772" y="160"/>
                                </a:lnTo>
                                <a:lnTo>
                                  <a:pt x="1834" y="160"/>
                                </a:lnTo>
                                <a:lnTo>
                                  <a:pt x="1834" y="2089"/>
                                </a:lnTo>
                                <a:close/>
                                <a:moveTo>
                                  <a:pt x="160" y="2277"/>
                                </a:moveTo>
                                <a:lnTo>
                                  <a:pt x="0" y="2121"/>
                                </a:lnTo>
                                <a:lnTo>
                                  <a:pt x="160" y="1964"/>
                                </a:lnTo>
                                <a:lnTo>
                                  <a:pt x="160" y="2089"/>
                                </a:lnTo>
                                <a:lnTo>
                                  <a:pt x="3574" y="2089"/>
                                </a:lnTo>
                                <a:lnTo>
                                  <a:pt x="3606" y="2121"/>
                                </a:lnTo>
                                <a:lnTo>
                                  <a:pt x="3574" y="2152"/>
                                </a:lnTo>
                                <a:lnTo>
                                  <a:pt x="160" y="2152"/>
                                </a:lnTo>
                                <a:lnTo>
                                  <a:pt x="160" y="2277"/>
                                </a:lnTo>
                                <a:close/>
                                <a:moveTo>
                                  <a:pt x="3574" y="2089"/>
                                </a:moveTo>
                                <a:lnTo>
                                  <a:pt x="3446" y="2089"/>
                                </a:lnTo>
                                <a:lnTo>
                                  <a:pt x="3446" y="1964"/>
                                </a:lnTo>
                                <a:lnTo>
                                  <a:pt x="3574" y="2089"/>
                                </a:lnTo>
                                <a:close/>
                                <a:moveTo>
                                  <a:pt x="1834" y="4081"/>
                                </a:moveTo>
                                <a:lnTo>
                                  <a:pt x="1772" y="4081"/>
                                </a:lnTo>
                                <a:lnTo>
                                  <a:pt x="1772" y="2152"/>
                                </a:lnTo>
                                <a:lnTo>
                                  <a:pt x="1834" y="2152"/>
                                </a:lnTo>
                                <a:lnTo>
                                  <a:pt x="1834" y="4081"/>
                                </a:lnTo>
                                <a:close/>
                                <a:moveTo>
                                  <a:pt x="3446" y="2277"/>
                                </a:moveTo>
                                <a:lnTo>
                                  <a:pt x="3446" y="2152"/>
                                </a:lnTo>
                                <a:lnTo>
                                  <a:pt x="3574" y="2152"/>
                                </a:lnTo>
                                <a:lnTo>
                                  <a:pt x="3446" y="2277"/>
                                </a:lnTo>
                                <a:close/>
                                <a:moveTo>
                                  <a:pt x="1803" y="4242"/>
                                </a:moveTo>
                                <a:lnTo>
                                  <a:pt x="1647" y="4081"/>
                                </a:lnTo>
                                <a:lnTo>
                                  <a:pt x="1959" y="4081"/>
                                </a:lnTo>
                                <a:lnTo>
                                  <a:pt x="1803" y="4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>
                              <a:alpha val="67058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" name="任意多边形 7"/>
                        <wps:cNvSpPr/>
                        <wps:spPr>
                          <a:xfrm>
                            <a:off x="7157" y="957"/>
                            <a:ext cx="3606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" h="4242">
                                <a:moveTo>
                                  <a:pt x="0" y="2121"/>
                                </a:moveTo>
                                <a:lnTo>
                                  <a:pt x="0" y="2121"/>
                                </a:lnTo>
                                <a:lnTo>
                                  <a:pt x="160" y="1964"/>
                                </a:lnTo>
                                <a:lnTo>
                                  <a:pt x="160" y="2089"/>
                                </a:lnTo>
                                <a:lnTo>
                                  <a:pt x="1772" y="2089"/>
                                </a:lnTo>
                                <a:lnTo>
                                  <a:pt x="1647" y="160"/>
                                </a:lnTo>
                                <a:lnTo>
                                  <a:pt x="1803" y="0"/>
                                </a:lnTo>
                                <a:lnTo>
                                  <a:pt x="1803" y="0"/>
                                </a:lnTo>
                                <a:lnTo>
                                  <a:pt x="1959" y="160"/>
                                </a:lnTo>
                                <a:lnTo>
                                  <a:pt x="1834" y="160"/>
                                </a:lnTo>
                                <a:lnTo>
                                  <a:pt x="1834" y="2089"/>
                                </a:lnTo>
                                <a:lnTo>
                                  <a:pt x="3446" y="2089"/>
                                </a:lnTo>
                                <a:lnTo>
                                  <a:pt x="3446" y="1964"/>
                                </a:lnTo>
                                <a:lnTo>
                                  <a:pt x="3606" y="2121"/>
                                </a:lnTo>
                                <a:lnTo>
                                  <a:pt x="3606" y="2121"/>
                                </a:lnTo>
                                <a:lnTo>
                                  <a:pt x="1834" y="2152"/>
                                </a:lnTo>
                                <a:lnTo>
                                  <a:pt x="1834" y="4081"/>
                                </a:lnTo>
                                <a:lnTo>
                                  <a:pt x="1959" y="4081"/>
                                </a:lnTo>
                                <a:lnTo>
                                  <a:pt x="1803" y="4242"/>
                                </a:lnTo>
                                <a:lnTo>
                                  <a:pt x="1803" y="4242"/>
                                </a:lnTo>
                                <a:lnTo>
                                  <a:pt x="1647" y="4081"/>
                                </a:lnTo>
                                <a:lnTo>
                                  <a:pt x="1772" y="4081"/>
                                </a:lnTo>
                                <a:lnTo>
                                  <a:pt x="160" y="2152"/>
                                </a:lnTo>
                                <a:lnTo>
                                  <a:pt x="160" y="2277"/>
                                </a:lnTo>
                                <a:lnTo>
                                  <a:pt x="0" y="2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178" y="1042"/>
                            <a:ext cx="1418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82" y="1037"/>
                            <a:ext cx="1418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382" y="3460"/>
                            <a:ext cx="1418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直线 11"/>
                        <wps:cNvCnPr/>
                        <wps:spPr>
                          <a:xfrm>
                            <a:off x="3815" y="3636"/>
                            <a:ext cx="1308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" name="直线 12"/>
                        <wps:cNvCnPr/>
                        <wps:spPr>
                          <a:xfrm>
                            <a:off x="7044" y="602"/>
                            <a:ext cx="0" cy="5595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C03CA" id="组合 2" o:spid="_x0000_s1026" style="position:absolute;margin-left:88.1pt;margin-top:24.75pt;width:460.1pt;height:292.85pt;z-index:-251664384;mso-position-horizontal-relative:page" coordorigin="1762,495" coordsize="9202,5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">
                <v:rect id="矩形 3" o:spid="_x0000_s1027" style="position:absolute;left:1767;top:500;width:9192;height:5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" filled="f" strokecolor="#d0cece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8" type="#_x0000_t75" style="position:absolute;left:2006;top:1061;width:2927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">
                  <v:imagedata r:id="rId10" o:title=""/>
                  <v:path arrowok="t"/>
                </v:shape>
                <v:line id="直线 5" o:spid="_x0000_s1029" style="position:absolute;visibility:visible;mso-wrap-style:square" from="4407,1466" to="5099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" strokeweight=".5pt"/>
                <v:shape id="任意多边形 6" o:spid="_x0000_s1030" style="position:absolute;left:7157;top:957;width:3606;height:4242;visibility:visible;mso-wrap-style:square;v-text-anchor:top" coordsize="3606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" path="m1959,160r-312,l1803,r156,160xm1834,2089r-62,l1772,160r62,l1834,2089xm160,2277l,2121,160,1964r,125l3574,2089r32,32l3574,2152r-3414,l160,2277xm3574,2089r-128,l3446,1964r128,125xm1834,4081r-62,l1772,2152r62,l1834,4081xm3446,2277r,-125l3574,2152r-128,125xm1803,4242l1647,4081r312,l1803,4242xe" fillcolor="#e7e6e6" stroked="f">
                  <v:fill opacity="43947f"/>
                  <v:path arrowok="t" textboxrect="0,0,3606,4242"/>
                </v:shape>
                <v:shape id="任意多边形 7" o:spid="_x0000_s1031" style="position:absolute;left:7157;top:957;width:3606;height:4242;visibility:visible;mso-wrap-style:square;v-text-anchor:top" coordsize="3606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" path="m,2121r,l160,1964r,125l1772,2089,1647,160,1803,r,l1959,160r-125,l1834,2089r1612,l3446,1964r160,157l3606,2121r-1772,31l1834,4081r125,l1803,4242r,l1647,4081r125,l160,2152r,125l,2121xe" filled="f" strokecolor="#d0cece" strokeweight=".5pt">
                  <v:path arrowok="t" textboxrect="0,0,3606,4242"/>
                </v:shape>
                <v:shape id="图片 8" o:spid="_x0000_s1032" type="#_x0000_t75" style="position:absolute;left:9178;top:1042;width:1418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">
                  <v:imagedata r:id="rId11" o:title=""/>
                  <v:path arrowok="t"/>
                </v:shape>
                <v:shape id="图片 9" o:spid="_x0000_s1033" type="#_x0000_t75" style="position:absolute;left:7382;top:1037;width:1418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">
                  <v:imagedata r:id="rId12" o:title=""/>
                  <v:path arrowok="t"/>
                </v:shape>
                <v:shape id="图片 10" o:spid="_x0000_s1034" type="#_x0000_t75" style="position:absolute;left:7382;top:3460;width:1418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">
                  <v:imagedata r:id="rId13" o:title=""/>
                  <v:path arrowok="t"/>
                </v:shape>
                <v:line id="直线 11" o:spid="_x0000_s1035" style="position:absolute;visibility:visible;mso-wrap-style:square" from="3815,3636" to="5123,3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" strokeweight=".5pt"/>
                <v:line id="直线 12" o:spid="_x0000_s1036" style="position:absolute;visibility:visible;mso-wrap-style:square" from="7044,602" to="7044,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" strokecolor="#d0cece" strokeweight=".5pt"/>
                <w10:wrap anchorx="page"/>
              </v:group>
            </w:pict>
          </mc:Fallback>
        </mc:AlternateContent>
      </w:r>
    </w:p>
    <w:p w:rsidR="00C67240" w:rsidRDefault="00233409">
      <w:pPr>
        <w:pStyle w:val="BodyText"/>
        <w:spacing w:line="271" w:lineRule="exact"/>
        <w:ind w:left="418"/>
        <w:rPr>
          <w:rFonts w:ascii="Times New Roman" w:eastAsia="SimHei" w:hAnsi="Times New Roman" w:cs="Times New Roman"/>
          <w:lang w:val="en-US"/>
        </w:rPr>
      </w:pPr>
      <w:r>
        <w:rPr>
          <w:rFonts w:ascii="Times New Roman" w:eastAsia="SimHei" w:hAnsi="Times New Roman" w:cs="Times New Roman"/>
          <w:lang w:val="en-US"/>
        </w:rPr>
        <w:t>Mẫu ảnh đăng Ký</w:t>
      </w:r>
    </w:p>
    <w:p w:rsidR="00C67240" w:rsidRDefault="00233409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</w:p>
    <w:p w:rsidR="00C67240" w:rsidRDefault="00C67240">
      <w:pPr>
        <w:pStyle w:val="BodyText"/>
        <w:spacing w:before="8"/>
        <w:rPr>
          <w:rFonts w:ascii="Times New Roman" w:hAnsi="Times New Roman" w:cs="Times New Roman"/>
          <w:sz w:val="22"/>
        </w:rPr>
      </w:pPr>
    </w:p>
    <w:p w:rsidR="00C67240" w:rsidRDefault="00233409">
      <w:pPr>
        <w:pStyle w:val="BodyText"/>
        <w:ind w:left="300"/>
        <w:rPr>
          <w:rFonts w:ascii="Times New Roman" w:eastAsia="SimHei" w:hAnsi="Times New Roman" w:cs="Times New Roman"/>
          <w:lang w:val="en-US"/>
        </w:rPr>
      </w:pPr>
      <w:r>
        <w:rPr>
          <w:rFonts w:ascii="Times New Roman" w:eastAsia="SimHei" w:hAnsi="Times New Roman" w:cs="Times New Roman"/>
          <w:lang w:val="en-US"/>
        </w:rPr>
        <w:t>ả</w:t>
      </w:r>
      <w:r>
        <w:rPr>
          <w:rFonts w:ascii="Times New Roman" w:eastAsia="SimHei" w:hAnsi="Times New Roman" w:cs="Times New Roman"/>
        </w:rPr>
        <w:t>nh</w:t>
      </w:r>
      <w:r>
        <w:rPr>
          <w:rFonts w:ascii="Times New Roman" w:eastAsia="SimHei" w:hAnsi="Times New Roman" w:cs="Times New Roman"/>
          <w:lang w:val="en-US"/>
        </w:rPr>
        <w:t xml:space="preserve"> tiêu chuẩn</w:t>
      </w:r>
    </w:p>
    <w:p w:rsidR="00C67240" w:rsidRDefault="00C67240">
      <w:pPr>
        <w:rPr>
          <w:rFonts w:ascii="Times New Roman" w:eastAsia="SimHei" w:hAnsi="Times New Roman" w:cs="Times New Roman"/>
        </w:rPr>
        <w:sectPr w:rsidR="00C67240">
          <w:type w:val="continuous"/>
          <w:pgSz w:w="11910" w:h="16840"/>
          <w:pgMar w:top="1580" w:right="900" w:bottom="280" w:left="1500" w:header="720" w:footer="720" w:gutter="0"/>
          <w:cols w:num="2" w:space="720" w:equalWidth="0">
            <w:col w:w="3861" w:space="1698"/>
            <w:col w:w="3951"/>
          </w:cols>
        </w:sectPr>
      </w:pPr>
    </w:p>
    <w:p w:rsidR="00C67240" w:rsidRDefault="00C67240">
      <w:pPr>
        <w:pStyle w:val="BodyText"/>
        <w:spacing w:before="6"/>
        <w:rPr>
          <w:rFonts w:ascii="Times New Roman" w:hAnsi="Times New Roman" w:cs="Times New Roman"/>
          <w:sz w:val="25"/>
        </w:rPr>
      </w:pPr>
    </w:p>
    <w:p w:rsidR="00C67240" w:rsidRPr="00646E11" w:rsidRDefault="00646E11">
      <w:pPr>
        <w:spacing w:before="70"/>
        <w:ind w:left="3655" w:right="4975"/>
        <w:jc w:val="center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 w:hint="eastAsia"/>
          <w:sz w:val="21"/>
        </w:rPr>
        <w:t>N</w:t>
      </w:r>
      <w:r>
        <w:rPr>
          <w:rFonts w:ascii="Times New Roman" w:hAnsi="Times New Roman" w:cs="Times New Roman"/>
          <w:sz w:val="21"/>
          <w:lang w:val="en-US"/>
        </w:rPr>
        <w:t>ền sang mờ</w:t>
      </w:r>
    </w:p>
    <w:p w:rsidR="00C67240" w:rsidRDefault="00C67240">
      <w:pPr>
        <w:pStyle w:val="BodyText"/>
        <w:rPr>
          <w:rFonts w:ascii="Times New Roman" w:hAnsi="Times New Roman" w:cs="Times New Roman"/>
          <w:sz w:val="20"/>
        </w:rPr>
      </w:pPr>
    </w:p>
    <w:p w:rsidR="00C67240" w:rsidRDefault="00C67240">
      <w:pPr>
        <w:pStyle w:val="BodyText"/>
        <w:spacing w:before="3"/>
        <w:rPr>
          <w:rFonts w:ascii="Times New Roman" w:hAnsi="Times New Roman" w:cs="Times New Roman"/>
          <w:sz w:val="19"/>
        </w:rPr>
      </w:pPr>
    </w:p>
    <w:p w:rsidR="00C67240" w:rsidRDefault="00C67240" w:rsidP="00646E11">
      <w:pPr>
        <w:pStyle w:val="ListParagraph1"/>
        <w:tabs>
          <w:tab w:val="left" w:pos="3786"/>
        </w:tabs>
        <w:spacing w:before="0"/>
        <w:ind w:left="3785" w:firstLine="0"/>
        <w:rPr>
          <w:rFonts w:ascii="Times New Roman" w:hAnsi="Times New Roman" w:cs="Times New Roman"/>
          <w:sz w:val="21"/>
        </w:rPr>
      </w:pPr>
    </w:p>
    <w:p w:rsidR="00646E11" w:rsidRDefault="00233409">
      <w:pPr>
        <w:tabs>
          <w:tab w:val="left" w:pos="2937"/>
          <w:tab w:val="left" w:pos="3615"/>
        </w:tabs>
        <w:spacing w:before="42"/>
        <w:ind w:left="300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position w:val="3"/>
          <w:sz w:val="24"/>
        </w:rPr>
        <w:t xml:space="preserve"> </w:t>
      </w:r>
      <w:r>
        <w:rPr>
          <w:rFonts w:ascii="Times New Roman" w:hAnsi="Times New Roman" w:cs="Times New Roman"/>
          <w:position w:val="3"/>
          <w:sz w:val="24"/>
        </w:rPr>
        <w:tab/>
      </w:r>
      <w:r>
        <w:rPr>
          <w:rFonts w:ascii="Times New Roman" w:hAnsi="Times New Roman" w:cs="Times New Roman"/>
          <w:position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position w:val="3"/>
          <w:sz w:val="24"/>
          <w:u w:val="single"/>
        </w:rPr>
        <w:tab/>
      </w:r>
      <w:r>
        <w:rPr>
          <w:rFonts w:ascii="Times New Roman" w:eastAsia="Symbol" w:hAnsi="Times New Roman" w:cs="Times New Roman"/>
          <w:sz w:val="21"/>
        </w:rPr>
        <w:t></w:t>
      </w:r>
      <w:r>
        <w:rPr>
          <w:rFonts w:ascii="Times New Roman" w:eastAsia="Times New Roman" w:hAnsi="Times New Roman" w:cs="Times New Roman"/>
          <w:spacing w:val="21"/>
          <w:sz w:val="21"/>
        </w:rPr>
        <w:t xml:space="preserve"> </w:t>
      </w:r>
      <w:r w:rsidR="00646E11">
        <w:rPr>
          <w:rFonts w:ascii="Times New Roman" w:hAnsi="Times New Roman" w:cs="Times New Roman" w:hint="eastAsia"/>
          <w:sz w:val="21"/>
        </w:rPr>
        <w:t>G</w:t>
      </w:r>
      <w:r w:rsidR="00646E11">
        <w:rPr>
          <w:rFonts w:ascii="Times New Roman" w:hAnsi="Times New Roman" w:cs="Times New Roman"/>
          <w:sz w:val="21"/>
          <w:lang w:val="en-US"/>
        </w:rPr>
        <w:t xml:space="preserve">iữ biểu hiện </w:t>
      </w:r>
    </w:p>
    <w:p w:rsidR="00C67240" w:rsidRPr="00646E11" w:rsidRDefault="00646E11">
      <w:pPr>
        <w:tabs>
          <w:tab w:val="left" w:pos="2937"/>
          <w:tab w:val="left" w:pos="3615"/>
        </w:tabs>
        <w:spacing w:before="42"/>
        <w:ind w:left="300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sz w:val="21"/>
          <w:lang w:val="en-US"/>
        </w:rPr>
        <w:t xml:space="preserve">                                                             trạng thái bình thường</w:t>
      </w:r>
    </w:p>
    <w:p w:rsidR="00C67240" w:rsidRDefault="00C67240">
      <w:pPr>
        <w:rPr>
          <w:rFonts w:ascii="Times New Roman" w:hAnsi="Times New Roman" w:cs="Times New Roman"/>
          <w:sz w:val="21"/>
        </w:rPr>
        <w:sectPr w:rsidR="00C67240">
          <w:type w:val="continuous"/>
          <w:pgSz w:w="11910" w:h="16840"/>
          <w:pgMar w:top="1580" w:right="900" w:bottom="280" w:left="1500" w:header="720" w:footer="720" w:gutter="0"/>
          <w:cols w:space="720"/>
        </w:sectPr>
      </w:pPr>
    </w:p>
    <w:p w:rsidR="00C67240" w:rsidRDefault="00C67240">
      <w:pPr>
        <w:pStyle w:val="BodyText"/>
        <w:rPr>
          <w:rFonts w:ascii="Times New Roman" w:hAnsi="Times New Roman" w:cs="Times New Roman"/>
          <w:sz w:val="22"/>
        </w:rPr>
      </w:pPr>
    </w:p>
    <w:p w:rsidR="00C67240" w:rsidRDefault="00C67240">
      <w:pPr>
        <w:pStyle w:val="BodyText"/>
        <w:rPr>
          <w:rFonts w:ascii="Times New Roman" w:hAnsi="Times New Roman" w:cs="Times New Roman"/>
          <w:sz w:val="22"/>
        </w:rPr>
      </w:pPr>
    </w:p>
    <w:p w:rsidR="00C67240" w:rsidRDefault="00C67240">
      <w:pPr>
        <w:pStyle w:val="BodyText"/>
        <w:rPr>
          <w:rFonts w:ascii="Times New Roman" w:hAnsi="Times New Roman" w:cs="Times New Roman"/>
          <w:sz w:val="22"/>
        </w:rPr>
      </w:pPr>
    </w:p>
    <w:p w:rsidR="00C67240" w:rsidRDefault="00C67240">
      <w:pPr>
        <w:pStyle w:val="BodyText"/>
        <w:rPr>
          <w:rFonts w:ascii="Times New Roman" w:hAnsi="Times New Roman" w:cs="Times New Roman"/>
          <w:sz w:val="22"/>
        </w:rPr>
      </w:pPr>
    </w:p>
    <w:p w:rsidR="00C67240" w:rsidRDefault="00C67240">
      <w:pPr>
        <w:pStyle w:val="BodyText"/>
        <w:rPr>
          <w:rFonts w:ascii="Times New Roman" w:hAnsi="Times New Roman" w:cs="Times New Roman"/>
          <w:sz w:val="22"/>
        </w:rPr>
      </w:pPr>
    </w:p>
    <w:p w:rsidR="00C67240" w:rsidRDefault="00C67240">
      <w:pPr>
        <w:pStyle w:val="BodyText"/>
        <w:spacing w:before="11"/>
        <w:rPr>
          <w:rFonts w:ascii="Times New Roman" w:hAnsi="Times New Roman" w:cs="Times New Roman"/>
          <w:sz w:val="25"/>
        </w:rPr>
      </w:pPr>
    </w:p>
    <w:p w:rsidR="00C67240" w:rsidRPr="00646E11" w:rsidRDefault="00233409">
      <w:pPr>
        <w:pStyle w:val="HTMLPreformatted"/>
        <w:shd w:val="clear" w:color="auto" w:fill="F8F9FA"/>
        <w:kinsoku w:val="0"/>
        <w:spacing w:line="432" w:lineRule="atLeast"/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</w:pPr>
      <w:r w:rsidRPr="00646E11"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  <w:t>Yêu cầu ảnh: dưới 400K</w:t>
      </w:r>
    </w:p>
    <w:p w:rsidR="00C67240" w:rsidRPr="00646E11" w:rsidRDefault="00233409">
      <w:pPr>
        <w:pStyle w:val="HTMLPreformatted"/>
        <w:shd w:val="clear" w:color="auto" w:fill="F8F9FA"/>
        <w:kinsoku w:val="0"/>
        <w:spacing w:line="432" w:lineRule="atLeast"/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</w:pPr>
      <w:r w:rsidRPr="00646E11"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  <w:t>Điểm ảnh vùng khuôn mặt không nhỏ hơn 128 × 128</w:t>
      </w:r>
    </w:p>
    <w:p w:rsidR="00C67240" w:rsidRPr="00646E11" w:rsidRDefault="00646E11">
      <w:pPr>
        <w:pStyle w:val="HTMLPreformatted"/>
        <w:shd w:val="clear" w:color="auto" w:fill="F8F9FA"/>
        <w:kinsoku w:val="0"/>
        <w:spacing w:line="432" w:lineRule="atLeast"/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</w:pPr>
      <w:r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  <w:t>Kính đeo</w:t>
      </w:r>
      <w:r w:rsidR="00233409" w:rsidRPr="00646E11"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  <w:t xml:space="preserve"> không phản chiếu</w:t>
      </w:r>
    </w:p>
    <w:p w:rsidR="00C67240" w:rsidRPr="00646E11" w:rsidRDefault="00233409">
      <w:pPr>
        <w:pStyle w:val="HTMLPreformatted"/>
        <w:shd w:val="clear" w:color="auto" w:fill="F8F9FA"/>
        <w:kinsoku w:val="0"/>
        <w:spacing w:line="432" w:lineRule="atLeast"/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</w:pPr>
      <w:r w:rsidRPr="00646E11"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  <w:t>Cường độ ánh sáng mặt vừa phải</w:t>
      </w:r>
    </w:p>
    <w:p w:rsidR="00C67240" w:rsidRPr="00646E11" w:rsidRDefault="00233409">
      <w:pPr>
        <w:pStyle w:val="HTMLPreformatted"/>
        <w:shd w:val="clear" w:color="auto" w:fill="F8F9FA"/>
        <w:kinsoku w:val="0"/>
        <w:spacing w:line="432" w:lineRule="atLeast"/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</w:pPr>
      <w:r w:rsidRPr="00646E11"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  <w:t xml:space="preserve"> Ngay cả mặt sáng và tối</w:t>
      </w:r>
    </w:p>
    <w:p w:rsidR="00C67240" w:rsidRPr="00646E11" w:rsidRDefault="00233409">
      <w:pPr>
        <w:pStyle w:val="HTMLPreformatted"/>
        <w:shd w:val="clear" w:color="auto" w:fill="F8F9FA"/>
        <w:kinsoku w:val="0"/>
        <w:spacing w:line="432" w:lineRule="atLeast"/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</w:pPr>
      <w:r w:rsidRPr="00646E11"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  <w:t>Sau khi tháo kính và tập thể dục</w:t>
      </w:r>
    </w:p>
    <w:p w:rsidR="00C67240" w:rsidRPr="00646E11" w:rsidRDefault="00233409">
      <w:pPr>
        <w:pStyle w:val="HTMLPreformatted"/>
        <w:shd w:val="clear" w:color="auto" w:fill="F8F9FA"/>
        <w:kinsoku w:val="0"/>
        <w:spacing w:line="432" w:lineRule="atLeast"/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</w:pPr>
      <w:r w:rsidRPr="00646E11"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  <w:t>Chải tóc mái</w:t>
      </w:r>
    </w:p>
    <w:p w:rsidR="00C67240" w:rsidRPr="00646E11" w:rsidRDefault="00233409">
      <w:pPr>
        <w:pStyle w:val="HTMLPreformatted"/>
        <w:shd w:val="clear" w:color="auto" w:fill="F8F9FA"/>
        <w:kinsoku w:val="0"/>
        <w:spacing w:line="432" w:lineRule="atLeast"/>
        <w:rPr>
          <w:rFonts w:ascii="Times New Roman" w:hAnsi="Times New Roman" w:hint="default"/>
          <w:color w:val="202124"/>
          <w:sz w:val="20"/>
          <w:szCs w:val="20"/>
        </w:rPr>
      </w:pPr>
      <w:r w:rsidRPr="00646E11">
        <w:rPr>
          <w:rFonts w:ascii="Times New Roman" w:hAnsi="Times New Roman" w:hint="default"/>
          <w:color w:val="202124"/>
          <w:sz w:val="20"/>
          <w:szCs w:val="20"/>
          <w:shd w:val="clear" w:color="auto" w:fill="F8F9FA"/>
        </w:rPr>
        <w:t>Kích thước khuôn mặt chiếm hơn 1/3 toàn bộ bức ảnh</w:t>
      </w:r>
    </w:p>
    <w:p w:rsidR="00C67240" w:rsidRPr="00646E11" w:rsidRDefault="00233409">
      <w:pPr>
        <w:spacing w:before="43" w:line="278" w:lineRule="auto"/>
        <w:ind w:left="622" w:right="146"/>
        <w:rPr>
          <w:rFonts w:ascii="Times New Roman" w:eastAsia="楷体" w:hAnsi="Times New Roman" w:cs="Times New Roman"/>
          <w:sz w:val="21"/>
          <w:lang w:val="en-US"/>
        </w:rPr>
      </w:pPr>
      <w:r w:rsidRPr="00646E11">
        <w:rPr>
          <w:rFonts w:ascii="Times New Roman" w:hAnsi="Times New Roman" w:cs="Times New Roman"/>
          <w:lang w:val="en-US"/>
        </w:rPr>
        <w:br w:type="column"/>
      </w:r>
    </w:p>
    <w:p w:rsidR="00C67240" w:rsidRPr="00646E11" w:rsidRDefault="00C67240">
      <w:pPr>
        <w:spacing w:line="278" w:lineRule="auto"/>
        <w:rPr>
          <w:rFonts w:ascii="Times New Roman" w:eastAsia="楷体" w:hAnsi="Times New Roman" w:cs="Times New Roman"/>
          <w:sz w:val="21"/>
          <w:lang w:val="en-US"/>
        </w:rPr>
        <w:sectPr w:rsidR="00C67240" w:rsidRPr="00646E11">
          <w:type w:val="continuous"/>
          <w:pgSz w:w="11910" w:h="16840"/>
          <w:pgMar w:top="1580" w:right="900" w:bottom="280" w:left="1500" w:header="720" w:footer="720" w:gutter="0"/>
          <w:cols w:num="2" w:space="720" w:equalWidth="0">
            <w:col w:w="3346" w:space="1821"/>
            <w:col w:w="4343"/>
          </w:cols>
        </w:sect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8"/>
          <w:lang w:val="en-US"/>
        </w:r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2"/>
          <w:szCs w:val="21"/>
          <w:lang w:val="en-US"/>
        </w:r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2"/>
          <w:szCs w:val="21"/>
          <w:lang w:val="en-US"/>
        </w:rPr>
      </w:pPr>
    </w:p>
    <w:p w:rsidR="00C67240" w:rsidRPr="00646E11" w:rsidRDefault="00233409">
      <w:pPr>
        <w:pStyle w:val="BodyText"/>
        <w:numPr>
          <w:ilvl w:val="0"/>
          <w:numId w:val="2"/>
        </w:numPr>
        <w:spacing w:before="2"/>
        <w:rPr>
          <w:rFonts w:ascii="Times New Roman" w:hAnsi="Times New Roman" w:cs="Times New Roman"/>
          <w:color w:val="202124"/>
          <w:sz w:val="33"/>
          <w:szCs w:val="33"/>
          <w:shd w:val="clear" w:color="auto" w:fill="F8F9FA"/>
          <w:lang w:val="en-US" w:bidi="ar-SA"/>
        </w:rPr>
      </w:pPr>
      <w:r w:rsidRPr="00646E11">
        <w:rPr>
          <w:rFonts w:ascii="Times New Roman" w:hAnsi="Times New Roman" w:cs="Times New Roman"/>
          <w:color w:val="202124"/>
          <w:sz w:val="33"/>
          <w:szCs w:val="33"/>
          <w:shd w:val="clear" w:color="auto" w:fill="F8F9FA"/>
          <w:lang w:val="en-US" w:bidi="ar-SA"/>
        </w:rPr>
        <w:t>Mặt trước</w:t>
      </w:r>
    </w:p>
    <w:p w:rsidR="00C67240" w:rsidRPr="00646E11" w:rsidRDefault="00233409">
      <w:pPr>
        <w:pStyle w:val="BodyText"/>
        <w:numPr>
          <w:ilvl w:val="0"/>
          <w:numId w:val="2"/>
        </w:numPr>
        <w:spacing w:before="2"/>
        <w:rPr>
          <w:rFonts w:ascii="Times New Roman" w:hAnsi="Times New Roman" w:cs="Times New Roman"/>
          <w:color w:val="202124"/>
          <w:sz w:val="33"/>
          <w:szCs w:val="33"/>
          <w:shd w:val="clear" w:color="auto" w:fill="F8F9FA"/>
          <w:lang w:val="en-US" w:bidi="ar-SA"/>
        </w:rPr>
      </w:pPr>
      <w:r w:rsidRPr="00646E11">
        <w:rPr>
          <w:rFonts w:ascii="Times New Roman" w:hAnsi="Times New Roman" w:cs="Times New Roman"/>
          <w:color w:val="202124"/>
          <w:sz w:val="33"/>
          <w:szCs w:val="33"/>
          <w:shd w:val="clear" w:color="auto" w:fill="F8F9FA"/>
          <w:lang w:val="en-US" w:bidi="ar-SA"/>
        </w:rPr>
        <w:t>Biểu hiện bình thường</w:t>
      </w:r>
      <w:r w:rsidRPr="00646E11">
        <w:rPr>
          <w:rFonts w:ascii="Times New Roman" w:hAnsi="Times New Roman" w:cs="Times New Roman"/>
          <w:color w:val="202124"/>
          <w:sz w:val="33"/>
          <w:szCs w:val="33"/>
          <w:shd w:val="clear" w:color="auto" w:fill="F8F9FA"/>
          <w:lang w:val="en-US" w:bidi="ar-SA"/>
        </w:rPr>
        <w:br/>
        <w:t>3.</w:t>
      </w:r>
      <w:r w:rsidR="00646E11" w:rsidRPr="00646E11">
        <w:rPr>
          <w:rFonts w:ascii="Times New Roman" w:hAnsi="Times New Roman" w:cs="Times New Roman"/>
          <w:color w:val="202124"/>
          <w:sz w:val="33"/>
          <w:szCs w:val="33"/>
          <w:shd w:val="clear" w:color="auto" w:fill="F8F9FA"/>
          <w:lang w:val="en-US" w:bidi="ar-SA"/>
        </w:rPr>
        <w:t xml:space="preserve"> </w:t>
      </w:r>
      <w:r w:rsidRPr="00646E11">
        <w:rPr>
          <w:rFonts w:ascii="Times New Roman" w:hAnsi="Times New Roman" w:cs="Times New Roman"/>
          <w:color w:val="202124"/>
          <w:sz w:val="33"/>
          <w:szCs w:val="33"/>
          <w:shd w:val="clear" w:color="auto" w:fill="F8F9FA"/>
          <w:lang w:val="en-US" w:bidi="ar-SA"/>
        </w:rPr>
        <w:t>Thấu kính không phản quang</w:t>
      </w:r>
    </w:p>
    <w:p w:rsidR="00C67240" w:rsidRPr="00646E11" w:rsidRDefault="00233409">
      <w:pPr>
        <w:pStyle w:val="HTMLPreformatted"/>
        <w:widowControl/>
        <w:shd w:val="clear" w:color="auto" w:fill="F8F9FA"/>
        <w:spacing w:line="432" w:lineRule="atLeast"/>
        <w:rPr>
          <w:rFonts w:ascii="Times New Roman" w:hAnsi="Times New Roman" w:hint="default"/>
          <w:color w:val="202124"/>
          <w:sz w:val="33"/>
          <w:szCs w:val="33"/>
          <w:shd w:val="clear" w:color="auto" w:fill="F8F9FA"/>
        </w:rPr>
      </w:pPr>
      <w:r>
        <w:rPr>
          <w:rFonts w:ascii="Times New Roman" w:hAnsi="Times New Roman" w:hint="default"/>
          <w:color w:val="202124"/>
          <w:sz w:val="33"/>
          <w:szCs w:val="33"/>
          <w:shd w:val="clear" w:color="auto" w:fill="F8F9FA"/>
        </w:rPr>
        <w:t>4.</w:t>
      </w:r>
      <w:r w:rsidR="00646E11">
        <w:rPr>
          <w:rFonts w:ascii="Times New Roman" w:hAnsi="Times New Roman" w:hint="default"/>
          <w:color w:val="202124"/>
          <w:sz w:val="33"/>
          <w:szCs w:val="33"/>
          <w:shd w:val="clear" w:color="auto" w:fill="F8F9FA"/>
        </w:rPr>
        <w:t xml:space="preserve"> </w:t>
      </w:r>
      <w:r>
        <w:rPr>
          <w:rFonts w:ascii="Times New Roman" w:hAnsi="Times New Roman" w:hint="default"/>
          <w:color w:val="202124"/>
          <w:sz w:val="33"/>
          <w:szCs w:val="33"/>
          <w:shd w:val="clear" w:color="auto" w:fill="F8F9FA"/>
        </w:rPr>
        <w:t>Cường độ ánh sáng mặt vừa phải</w:t>
      </w:r>
    </w:p>
    <w:p w:rsidR="00C67240" w:rsidRPr="00646E11" w:rsidRDefault="00233409">
      <w:pPr>
        <w:pStyle w:val="HTMLPreformatted"/>
        <w:widowControl/>
        <w:shd w:val="clear" w:color="auto" w:fill="F8F9FA"/>
        <w:spacing w:line="432" w:lineRule="atLeast"/>
        <w:rPr>
          <w:rFonts w:ascii="Times New Roman" w:hAnsi="Times New Roman" w:hint="default"/>
          <w:color w:val="202124"/>
          <w:sz w:val="33"/>
          <w:szCs w:val="33"/>
          <w:shd w:val="clear" w:color="auto" w:fill="F8F9FA"/>
        </w:rPr>
      </w:pPr>
      <w:r>
        <w:rPr>
          <w:rFonts w:ascii="Times New Roman" w:hAnsi="Times New Roman" w:hint="default"/>
          <w:color w:val="202124"/>
          <w:sz w:val="33"/>
          <w:szCs w:val="33"/>
          <w:shd w:val="clear" w:color="auto" w:fill="F8F9FA"/>
        </w:rPr>
        <w:t>5.</w:t>
      </w:r>
      <w:r w:rsidR="00646E11">
        <w:rPr>
          <w:rFonts w:ascii="Times New Roman" w:hAnsi="Times New Roman" w:hint="default"/>
          <w:color w:val="202124"/>
          <w:sz w:val="33"/>
          <w:szCs w:val="33"/>
          <w:shd w:val="clear" w:color="auto" w:fill="F8F9FA"/>
        </w:rPr>
        <w:t xml:space="preserve"> </w:t>
      </w:r>
      <w:r>
        <w:rPr>
          <w:rFonts w:ascii="Times New Roman" w:hAnsi="Times New Roman" w:hint="default"/>
          <w:color w:val="202124"/>
          <w:sz w:val="33"/>
          <w:szCs w:val="33"/>
          <w:shd w:val="clear" w:color="auto" w:fill="F8F9FA"/>
        </w:rPr>
        <w:t>Ngay cả mặt sáng và tối</w:t>
      </w:r>
    </w:p>
    <w:p w:rsidR="00C67240" w:rsidRDefault="00C67240">
      <w:pPr>
        <w:pStyle w:val="BodyText"/>
        <w:spacing w:before="2"/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en-US"/>
        </w:r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8"/>
          <w:lang w:val="en-US"/>
        </w:r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8"/>
          <w:lang w:val="en-US"/>
        </w:r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8"/>
          <w:lang w:val="en-US"/>
        </w:r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8"/>
          <w:lang w:val="en-US"/>
        </w:r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8"/>
          <w:lang w:val="en-US"/>
        </w:r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8"/>
          <w:lang w:val="en-US"/>
        </w:rPr>
      </w:pPr>
    </w:p>
    <w:p w:rsidR="00C67240" w:rsidRPr="00646E11" w:rsidRDefault="00C67240">
      <w:pPr>
        <w:pStyle w:val="BodyText"/>
        <w:spacing w:before="2"/>
        <w:rPr>
          <w:rFonts w:ascii="Times New Roman" w:hAnsi="Times New Roman" w:cs="Times New Roman"/>
          <w:sz w:val="28"/>
          <w:lang w:val="en-US"/>
        </w:rPr>
      </w:pPr>
    </w:p>
    <w:p w:rsidR="00C67240" w:rsidRDefault="00233409">
      <w:pPr>
        <w:pStyle w:val="BodyText"/>
        <w:spacing w:before="66"/>
        <w:ind w:left="269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1095375</wp:posOffset>
                </wp:positionH>
                <wp:positionV relativeFrom="paragraph">
                  <wp:posOffset>272415</wp:posOffset>
                </wp:positionV>
                <wp:extent cx="5635625" cy="0"/>
                <wp:effectExtent l="0" t="0" r="0" b="0"/>
                <wp:wrapTopAndBottom/>
                <wp:docPr id="12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562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D0CEC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79842" id="直线 13" o:spid="_x0000_s1026" style="position:absolute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86.25pt,21.45pt" to="530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" strokecolor="#d0cece" strokeweight=".5pt">
                <w10:wrap type="topAndBottom" anchorx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340360</wp:posOffset>
                </wp:positionV>
                <wp:extent cx="977900" cy="1158240"/>
                <wp:effectExtent l="1905" t="1270" r="10795" b="2540"/>
                <wp:wrapTopAndBottom/>
                <wp:docPr id="101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1818" y="536"/>
                          <a:chExt cx="1540" cy="1824"/>
                        </a:xfrm>
                      </wpg:grpSpPr>
                      <pic:pic xmlns:pic="http://schemas.openxmlformats.org/drawingml/2006/picture">
                        <pic:nvPicPr>
                          <pic:cNvPr id="9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81" y="597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文本框 16"/>
                        <wps:cNvSpPr txBox="1"/>
                        <wps:spPr>
                          <a:xfrm>
                            <a:off x="1823" y="541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67240" w:rsidRDefault="00233409">
                              <w:pPr>
                                <w:spacing w:line="241" w:lineRule="exact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4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5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4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5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4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style="position:absolute;left:0;text-align:left;margin-left:90.9pt;margin-top:26.8pt;width:77pt;height:91.2pt;z-index:-251662336;mso-wrap-distance-left:0;mso-wrap-distance-right:0;mso-position-horizontal-relative:page" coordorigin="1818,536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">
                <v:shape id="图片 15" o:spid="_x0000_s1027" type="#_x0000_t75" style="position:absolute;left:1881;top:597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6" o:spid="_x0000_s1028" type="#_x0000_t202" style="position:absolute;left:1823;top:541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" filled="f" strokecolor="#d0cece" strokeweight=".5pt">
                  <v:textbox inset="0,0,0,0">
                    <w:txbxContent>
                      <w:p w:rsidR="00C67240" w:rsidRDefault="00233409">
                        <w:pPr>
                          <w:spacing w:line="241" w:lineRule="exact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4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5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4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5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4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2278380</wp:posOffset>
                </wp:positionH>
                <wp:positionV relativeFrom="paragraph">
                  <wp:posOffset>340360</wp:posOffset>
                </wp:positionV>
                <wp:extent cx="977900" cy="1158240"/>
                <wp:effectExtent l="2540" t="1270" r="10160" b="2540"/>
                <wp:wrapTopAndBottom/>
                <wp:docPr id="104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3589" y="536"/>
                          <a:chExt cx="1540" cy="1824"/>
                        </a:xfrm>
                      </wpg:grpSpPr>
                      <wps:wsp>
                        <wps:cNvPr id="102" name="矩形 18"/>
                        <wps:cNvSpPr/>
                        <wps:spPr>
                          <a:xfrm>
                            <a:off x="3593" y="541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49" y="597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3598C" id="组合 17" o:spid="_x0000_s1026" style="position:absolute;margin-left:179.4pt;margin-top:26.8pt;width:77pt;height:91.2pt;z-index:-251661312;mso-wrap-distance-left:0;mso-wrap-distance-right:0;mso-position-horizontal-relative:page" coordorigin="3589,536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">
                <v:rect id="矩形 18" o:spid="_x0000_s1027" style="position:absolute;left:3593;top:541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" filled="f" strokecolor="#d0cece" strokeweight=".5pt"/>
                <v:shape id="图片 19" o:spid="_x0000_s1028" type="#_x0000_t75" style="position:absolute;left:3649;top:597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">
                  <v:imagedata r:id="rId17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3415030</wp:posOffset>
                </wp:positionH>
                <wp:positionV relativeFrom="paragraph">
                  <wp:posOffset>327660</wp:posOffset>
                </wp:positionV>
                <wp:extent cx="977900" cy="1158240"/>
                <wp:effectExtent l="2540" t="1905" r="10160" b="1905"/>
                <wp:wrapTopAndBottom/>
                <wp:docPr id="107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5379" y="517"/>
                          <a:chExt cx="1540" cy="1824"/>
                        </a:xfrm>
                      </wpg:grpSpPr>
                      <wps:wsp>
                        <wps:cNvPr id="105" name="矩形 21"/>
                        <wps:cNvSpPr/>
                        <wps:spPr>
                          <a:xfrm>
                            <a:off x="5383" y="521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440" y="577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0FEB8" id="组合 20" o:spid="_x0000_s1026" style="position:absolute;margin-left:268.9pt;margin-top:25.8pt;width:77pt;height:91.2pt;z-index:-251660288;mso-wrap-distance-left:0;mso-wrap-distance-right:0;mso-position-horizontal-relative:page" coordorigin="5379,517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">
                <v:rect id="矩形 21" o:spid="_x0000_s1027" style="position:absolute;left:5383;top:521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" filled="f" strokecolor="#d0cece" strokeweight=".5pt"/>
                <v:shape id="图片 22" o:spid="_x0000_s1028" type="#_x0000_t75" style="position:absolute;left:5440;top:577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">
                  <v:imagedata r:id="rId19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4552315</wp:posOffset>
                </wp:positionH>
                <wp:positionV relativeFrom="paragraph">
                  <wp:posOffset>340360</wp:posOffset>
                </wp:positionV>
                <wp:extent cx="977900" cy="1158240"/>
                <wp:effectExtent l="1905" t="1270" r="10795" b="2540"/>
                <wp:wrapTopAndBottom/>
                <wp:docPr id="110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7169" y="536"/>
                          <a:chExt cx="1540" cy="1824"/>
                        </a:xfrm>
                      </wpg:grpSpPr>
                      <wps:wsp>
                        <wps:cNvPr id="108" name="矩形 24"/>
                        <wps:cNvSpPr/>
                        <wps:spPr>
                          <a:xfrm>
                            <a:off x="7174" y="541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230" y="597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FEA32" id="组合 23" o:spid="_x0000_s1026" style="position:absolute;margin-left:358.45pt;margin-top:26.8pt;width:77pt;height:91.2pt;z-index:-251659264;mso-wrap-distance-left:0;mso-wrap-distance-right:0;mso-position-horizontal-relative:page" coordorigin="7169,536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">
                <v:rect id="矩形 24" o:spid="_x0000_s1027" style="position:absolute;left:7174;top:541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" filled="f" strokecolor="#d0cece" strokeweight=".5pt"/>
                <v:shape id="图片 25" o:spid="_x0000_s1028" type="#_x0000_t75" style="position:absolute;left:7230;top:597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">
                  <v:imagedata r:id="rId21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5687695</wp:posOffset>
                </wp:positionH>
                <wp:positionV relativeFrom="paragraph">
                  <wp:posOffset>345440</wp:posOffset>
                </wp:positionV>
                <wp:extent cx="977265" cy="1157605"/>
                <wp:effectExtent l="1905" t="1905" r="11430" b="2540"/>
                <wp:wrapTopAndBottom/>
                <wp:docPr id="113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1157605"/>
                          <a:chOff x="8958" y="545"/>
                          <a:chExt cx="1539" cy="1823"/>
                        </a:xfrm>
                      </wpg:grpSpPr>
                      <wps:wsp>
                        <wps:cNvPr id="111" name="矩形 27"/>
                        <wps:cNvSpPr/>
                        <wps:spPr>
                          <a:xfrm>
                            <a:off x="8962" y="549"/>
                            <a:ext cx="1529" cy="1813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2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017" y="598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0A5B2" id="组合 26" o:spid="_x0000_s1026" style="position:absolute;margin-left:447.85pt;margin-top:27.2pt;width:76.95pt;height:91.15pt;z-index:-251657216;mso-wrap-distance-left:0;mso-wrap-distance-right:0;mso-position-horizontal-relative:page" coordorigin="8958,545" coordsize="1539,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">
                <v:rect id="矩形 27" o:spid="_x0000_s1027" style="position:absolute;left:8962;top:549;width:152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" filled="f" strokecolor="#d0cece" strokeweight=".5pt"/>
                <v:shape id="图片 28" o:spid="_x0000_s1028" type="#_x0000_t75" style="position:absolute;left:9017;top:598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">
                  <v:imagedata r:id="rId23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lang w:val="en-US"/>
        </w:rPr>
        <w:t>Ảnh không nhận</w:t>
      </w:r>
    </w:p>
    <w:p w:rsidR="00C67240" w:rsidRDefault="00233409">
      <w:pPr>
        <w:pStyle w:val="BodyText"/>
        <w:tabs>
          <w:tab w:val="left" w:pos="2614"/>
          <w:tab w:val="left" w:pos="4404"/>
          <w:tab w:val="left" w:pos="6198"/>
          <w:tab w:val="left" w:pos="7864"/>
        </w:tabs>
        <w:spacing w:after="29" w:line="309" w:lineRule="exact"/>
        <w:ind w:left="849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position w:val="1"/>
          <w:lang w:val="en-US"/>
        </w:rPr>
        <w:t>Hạ Đầu</w:t>
      </w:r>
      <w:r w:rsidRPr="00646E11">
        <w:rPr>
          <w:rFonts w:ascii="Times New Roman" w:hAnsi="Times New Roman" w:cs="Times New Roman"/>
          <w:position w:val="1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        Nghiên đầu</w:t>
      </w:r>
      <w:r w:rsidRPr="00646E11">
        <w:rPr>
          <w:rFonts w:ascii="Times New Roman" w:hAnsi="Times New Roman" w:cs="Times New Roman"/>
          <w:position w:val="2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      Gọi điện thoại</w:t>
      </w:r>
    </w:p>
    <w:p w:rsidR="00C67240" w:rsidRDefault="00233409">
      <w:pPr>
        <w:tabs>
          <w:tab w:val="left" w:pos="2084"/>
          <w:tab w:val="left" w:pos="3878"/>
          <w:tab w:val="left" w:pos="5666"/>
          <w:tab w:val="left" w:pos="7452"/>
        </w:tabs>
        <w:ind w:left="31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8535" cy="1158875"/>
                <wp:effectExtent l="1270" t="1905" r="10795" b="1270"/>
                <wp:docPr id="30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535" cy="1158875"/>
                          <a:chOff x="0" y="0"/>
                          <a:chExt cx="1541" cy="1825"/>
                        </a:xfrm>
                      </wpg:grpSpPr>
                      <pic:pic xmlns:pic="http://schemas.openxmlformats.org/drawingml/2006/picture">
                        <pic:nvPicPr>
                          <pic:cNvPr id="2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" y="61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文本框 31"/>
                        <wps:cNvSpPr txBox="1"/>
                        <wps:spPr>
                          <a:xfrm>
                            <a:off x="5" y="5"/>
                            <a:ext cx="1531" cy="1815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67240" w:rsidRDefault="00233409">
                              <w:pPr>
                                <w:spacing w:line="226" w:lineRule="exact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4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5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4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5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4"/>
                                <w:ind w:lef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9" o:spid="_x0000_s1029" style="width:77.05pt;height:91.25pt;mso-position-horizontal-relative:char;mso-position-vertical-relative:line" coordsize="1541,1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">
                <v:shape id="图片 30" o:spid="_x0000_s1030" type="#_x0000_t75" style="position:absolute;left:61;top:61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">
                  <v:imagedata r:id="rId25" o:title=""/>
                  <v:path arrowok="t"/>
                </v:shape>
                <v:shape id="文本框 31" o:spid="_x0000_s1031" type="#_x0000_t202" style="position:absolute;left:5;top:5;width:1531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" filled="f" strokecolor="#d0cece" strokeweight=".5pt">
                  <v:textbox inset="0,0,0,0">
                    <w:txbxContent>
                      <w:p w:rsidR="00C67240" w:rsidRDefault="00233409">
                        <w:pPr>
                          <w:spacing w:line="226" w:lineRule="exact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4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5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4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5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4"/>
                          <w:ind w:lef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33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31" name="矩形 33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0" y="61"/>
                            <a:ext cx="1416" cy="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B77900" id="组合 32" o:spid="_x0000_s1026" style="width:77pt;height:91.2pt;mso-position-horizontal-relative:char;mso-position-vertical-relative:line" coordsize="1540,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">
                <v:rect id="矩形 33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" filled="f" strokecolor="#d0cece" strokeweight=".5pt"/>
                <v:shape id="图片 34" o:spid="_x0000_s1028" type="#_x0000_t75" style="position:absolute;left:60;top:61;width:1416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">
                  <v:imagedata r:id="rId27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noProof/>
          <w:position w:val="1"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6970"/>
                <wp:effectExtent l="1905" t="1905" r="10795" b="3175"/>
                <wp:docPr id="36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6970"/>
                          <a:chOff x="0" y="0"/>
                          <a:chExt cx="1540" cy="1822"/>
                        </a:xfrm>
                      </wpg:grpSpPr>
                      <wps:wsp>
                        <wps:cNvPr id="34" name="矩形 36"/>
                        <wps:cNvSpPr/>
                        <wps:spPr>
                          <a:xfrm>
                            <a:off x="5" y="5"/>
                            <a:ext cx="1530" cy="1812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5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6" y="60"/>
                            <a:ext cx="1415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71EFD5" id="组合 35" o:spid="_x0000_s1026" style="width:77pt;height:91.1pt;mso-position-horizontal-relative:char;mso-position-vertical-relative:line" coordsize="1540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">
                <v:rect id="矩形 36" o:spid="_x0000_s1027" style="position:absolute;left:5;top:5;width:153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" filled="f" strokecolor="#d0cece" strokeweight=".5pt"/>
                <v:shape id="图片 37" o:spid="_x0000_s1028" type="#_x0000_t75" style="position:absolute;left:66;top:60;width:1415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">
                  <v:imagedata r:id="rId29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position w:val="1"/>
          <w:sz w:val="20"/>
        </w:rPr>
        <w:tab/>
      </w: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39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37" name="矩形 39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0" y="61"/>
                            <a:ext cx="1416" cy="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508C18" id="组合 38" o:spid="_x0000_s1026" style="width:77pt;height:91.2pt;mso-position-horizontal-relative:char;mso-position-vertical-relative:line" coordsize="1540,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">
                <v:rect id="矩形 39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" filled="f" strokecolor="#d0cece" strokeweight=".5pt"/>
                <v:shape id="图片 40" o:spid="_x0000_s1028" type="#_x0000_t75" style="position:absolute;left:60;top:61;width:1416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265" cy="1157605"/>
                <wp:effectExtent l="1270" t="1270" r="12065" b="3175"/>
                <wp:docPr id="42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1157605"/>
                          <a:chOff x="0" y="0"/>
                          <a:chExt cx="1539" cy="1823"/>
                        </a:xfrm>
                      </wpg:grpSpPr>
                      <wps:wsp>
                        <wps:cNvPr id="40" name="矩形 42"/>
                        <wps:cNvSpPr/>
                        <wps:spPr>
                          <a:xfrm>
                            <a:off x="5" y="5"/>
                            <a:ext cx="1529" cy="1813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1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5" y="59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A9F236" id="组合 41" o:spid="_x0000_s1026" style="width:76.95pt;height:91.15pt;mso-position-horizontal-relative:char;mso-position-vertical-relative:line" coordsize="1539,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">
                <v:rect id="矩形 42" o:spid="_x0000_s1027" style="position:absolute;left:5;top:5;width:152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" filled="f" strokecolor="#d0cece" strokeweight=".5pt"/>
                <v:shape id="图片 43" o:spid="_x0000_s1028" type="#_x0000_t75" style="position:absolute;left:65;top:59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">
                  <v:imagedata r:id="rId33" o:title=""/>
                  <v:path arrowok="t"/>
                </v:shape>
                <w10:anchorlock/>
              </v:group>
            </w:pict>
          </mc:Fallback>
        </mc:AlternateContent>
      </w:r>
    </w:p>
    <w:p w:rsidR="00C67240" w:rsidRDefault="00C67240">
      <w:pPr>
        <w:rPr>
          <w:rFonts w:ascii="Times New Roman" w:hAnsi="Times New Roman" w:cs="Times New Roman"/>
          <w:sz w:val="20"/>
        </w:rPr>
        <w:sectPr w:rsidR="00C67240">
          <w:type w:val="continuous"/>
          <w:pgSz w:w="11910" w:h="16840"/>
          <w:pgMar w:top="1580" w:right="900" w:bottom="280" w:left="1500" w:header="720" w:footer="720" w:gutter="0"/>
          <w:cols w:space="720"/>
        </w:sectPr>
      </w:pPr>
    </w:p>
    <w:p w:rsidR="00C67240" w:rsidRDefault="00233409">
      <w:pPr>
        <w:pStyle w:val="BodyText"/>
        <w:tabs>
          <w:tab w:val="left" w:pos="2135"/>
          <w:tab w:val="left" w:pos="4169"/>
        </w:tabs>
        <w:spacing w:line="310" w:lineRule="exact"/>
        <w:ind w:left="848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3404235</wp:posOffset>
                </wp:positionH>
                <wp:positionV relativeFrom="paragraph">
                  <wp:posOffset>154305</wp:posOffset>
                </wp:positionV>
                <wp:extent cx="977900" cy="1158240"/>
                <wp:effectExtent l="2540" t="1270" r="10160" b="2540"/>
                <wp:wrapNone/>
                <wp:docPr id="116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5379" y="363"/>
                          <a:chExt cx="1540" cy="1824"/>
                        </a:xfrm>
                      </wpg:grpSpPr>
                      <wps:wsp>
                        <wps:cNvPr id="114" name="矩形 45"/>
                        <wps:cNvSpPr/>
                        <wps:spPr>
                          <a:xfrm>
                            <a:off x="5383" y="368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5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443" y="428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C681A" id="组合 44" o:spid="_x0000_s1026" style="position:absolute;margin-left:268.05pt;margin-top:12.15pt;width:77pt;height:91.2pt;z-index:251660288;mso-position-horizontal-relative:page" coordorigin="5379,363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">
                <v:rect id="矩形 45" o:spid="_x0000_s1027" style="position:absolute;left:5383;top:368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" filled="f" strokecolor="#d0cece" strokeweight=".5pt"/>
                <v:shape id="图片 46" o:spid="_x0000_s1028" type="#_x0000_t75" style="position:absolute;left:5443;top:428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">
                  <v:imagedata r:id="rId35" o:title="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4539615</wp:posOffset>
                </wp:positionH>
                <wp:positionV relativeFrom="paragraph">
                  <wp:posOffset>230505</wp:posOffset>
                </wp:positionV>
                <wp:extent cx="977900" cy="1158240"/>
                <wp:effectExtent l="2540" t="1270" r="10160" b="2540"/>
                <wp:wrapNone/>
                <wp:docPr id="126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7150" y="363"/>
                          <a:chExt cx="1540" cy="1824"/>
                        </a:xfrm>
                      </wpg:grpSpPr>
                      <wps:wsp>
                        <wps:cNvPr id="124" name="矩形 48"/>
                        <wps:cNvSpPr/>
                        <wps:spPr>
                          <a:xfrm>
                            <a:off x="7154" y="368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5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210" y="424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88B91" id="组合 47" o:spid="_x0000_s1026" style="position:absolute;margin-left:357.45pt;margin-top:18.15pt;width:77pt;height:91.2pt;z-index:251663360;mso-position-horizontal-relative:page" coordorigin="7150,363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">
                <v:rect id="矩形 48" o:spid="_x0000_s1027" style="position:absolute;left:7154;top:368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" filled="f" strokecolor="#d0cece" strokeweight=".5pt"/>
                <v:shape id="图片 49" o:spid="_x0000_s1028" type="#_x0000_t75" style="position:absolute;left:7210;top:424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">
                  <v:imagedata r:id="rId37" o:title="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lang w:val="en-US"/>
        </w:rPr>
        <w:t>Mờ</w:t>
      </w:r>
      <w:r>
        <w:rPr>
          <w:rFonts w:ascii="Times New Roman" w:hAnsi="Times New Roman" w:cs="Times New Roman"/>
          <w:position w:val="1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>Tối quá</w:t>
      </w:r>
    </w:p>
    <w:p w:rsidR="00C67240" w:rsidRDefault="00233409">
      <w:pPr>
        <w:pStyle w:val="BodyText"/>
        <w:spacing w:before="3"/>
        <w:ind w:left="66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  <w:lang w:val="en-US"/>
        </w:rPr>
        <w:lastRenderedPageBreak/>
        <w:t>360 nặng</w:t>
      </w:r>
    </w:p>
    <w:p w:rsidR="00C67240" w:rsidRDefault="00233409">
      <w:pPr>
        <w:pStyle w:val="BodyText"/>
        <w:spacing w:before="9"/>
        <w:rPr>
          <w:rFonts w:ascii="Times New Roman" w:hAnsi="Times New Roman" w:cs="Times New Roman"/>
          <w:lang w:val="en-US"/>
        </w:rPr>
      </w:pPr>
      <w:r w:rsidRPr="00646E11">
        <w:rPr>
          <w:rFonts w:ascii="Times New Roman" w:hAnsi="Times New Roman" w:cs="Times New Roman"/>
          <w:lang w:val="en-US"/>
        </w:rPr>
        <w:br w:type="column"/>
      </w:r>
      <w:r>
        <w:rPr>
          <w:rFonts w:ascii="Times New Roman" w:hAnsi="Times New Roman" w:cs="Times New Roman"/>
          <w:lang w:val="en-US"/>
        </w:rPr>
        <w:lastRenderedPageBreak/>
        <w:t xml:space="preserve">    </w:t>
      </w:r>
      <w:r w:rsidR="00646E11">
        <w:rPr>
          <w:rFonts w:ascii="Times New Roman" w:hAnsi="Times New Roman" w:cs="Times New Roman"/>
          <w:lang w:val="en-US"/>
        </w:rPr>
        <w:t xml:space="preserve">   N</w:t>
      </w:r>
      <w:r>
        <w:rPr>
          <w:rFonts w:ascii="Times New Roman" w:hAnsi="Times New Roman" w:cs="Times New Roman"/>
          <w:lang w:val="en-US"/>
        </w:rPr>
        <w:t>hiều người</w:t>
      </w:r>
    </w:p>
    <w:p w:rsidR="00C67240" w:rsidRPr="00646E11" w:rsidRDefault="00C67240">
      <w:pPr>
        <w:rPr>
          <w:rFonts w:ascii="Times New Roman" w:hAnsi="Times New Roman" w:cs="Times New Roman"/>
          <w:lang w:val="en-US"/>
        </w:rPr>
        <w:sectPr w:rsidR="00C67240" w:rsidRPr="00646E11">
          <w:type w:val="continuous"/>
          <w:pgSz w:w="11910" w:h="16840"/>
          <w:pgMar w:top="1580" w:right="900" w:bottom="280" w:left="1500" w:header="720" w:footer="720" w:gutter="0"/>
          <w:cols w:num="3" w:space="720" w:equalWidth="0">
            <w:col w:w="5130" w:space="40"/>
            <w:col w:w="1864" w:space="39"/>
            <w:col w:w="2437"/>
          </w:cols>
        </w:sectPr>
      </w:pPr>
    </w:p>
    <w:p w:rsidR="00C67240" w:rsidRPr="00646E11" w:rsidRDefault="00C67240">
      <w:pPr>
        <w:pStyle w:val="BodyText"/>
        <w:rPr>
          <w:rFonts w:ascii="Times New Roman" w:hAnsi="Times New Roman" w:cs="Times New Roman"/>
          <w:sz w:val="20"/>
          <w:lang w:val="en-US"/>
        </w:rPr>
      </w:pPr>
    </w:p>
    <w:p w:rsidR="00C67240" w:rsidRPr="00646E11" w:rsidRDefault="00C67240">
      <w:pPr>
        <w:pStyle w:val="BodyText"/>
        <w:rPr>
          <w:rFonts w:ascii="Times New Roman" w:hAnsi="Times New Roman" w:cs="Times New Roman"/>
          <w:sz w:val="20"/>
          <w:lang w:val="en-US"/>
        </w:rPr>
      </w:pPr>
    </w:p>
    <w:p w:rsidR="00C67240" w:rsidRPr="00646E11" w:rsidRDefault="00C67240">
      <w:pPr>
        <w:pStyle w:val="BodyText"/>
        <w:rPr>
          <w:rFonts w:ascii="Times New Roman" w:hAnsi="Times New Roman" w:cs="Times New Roman"/>
          <w:sz w:val="20"/>
          <w:lang w:val="en-US"/>
        </w:rPr>
      </w:pPr>
    </w:p>
    <w:p w:rsidR="00C67240" w:rsidRPr="00646E11" w:rsidRDefault="00C67240">
      <w:pPr>
        <w:pStyle w:val="BodyText"/>
        <w:rPr>
          <w:rFonts w:ascii="Times New Roman" w:hAnsi="Times New Roman" w:cs="Times New Roman"/>
          <w:sz w:val="20"/>
          <w:lang w:val="en-US"/>
        </w:rPr>
      </w:pPr>
    </w:p>
    <w:p w:rsidR="00C67240" w:rsidRPr="00646E11" w:rsidRDefault="00C67240">
      <w:pPr>
        <w:pStyle w:val="BodyText"/>
        <w:rPr>
          <w:rFonts w:ascii="Times New Roman" w:hAnsi="Times New Roman" w:cs="Times New Roman"/>
          <w:sz w:val="20"/>
          <w:lang w:val="en-US"/>
        </w:rPr>
      </w:pPr>
    </w:p>
    <w:p w:rsidR="00C67240" w:rsidRPr="00646E11" w:rsidRDefault="00C67240">
      <w:pPr>
        <w:pStyle w:val="BodyText"/>
        <w:rPr>
          <w:rFonts w:ascii="Times New Roman" w:hAnsi="Times New Roman" w:cs="Times New Roman"/>
          <w:sz w:val="20"/>
          <w:lang w:val="en-US"/>
        </w:rPr>
      </w:pPr>
    </w:p>
    <w:p w:rsidR="00C67240" w:rsidRPr="00646E11" w:rsidRDefault="00C67240">
      <w:pPr>
        <w:pStyle w:val="BodyText"/>
        <w:spacing w:before="4"/>
        <w:rPr>
          <w:rFonts w:ascii="Times New Roman" w:hAnsi="Times New Roman" w:cs="Times New Roman"/>
          <w:sz w:val="16"/>
          <w:lang w:val="en-US"/>
        </w:rPr>
      </w:pPr>
    </w:p>
    <w:p w:rsidR="00C67240" w:rsidRPr="00646E11" w:rsidRDefault="00C67240">
      <w:pPr>
        <w:rPr>
          <w:rFonts w:ascii="Times New Roman" w:hAnsi="Times New Roman" w:cs="Times New Roman"/>
          <w:sz w:val="16"/>
          <w:lang w:val="en-US"/>
        </w:rPr>
        <w:sectPr w:rsidR="00C67240" w:rsidRPr="00646E11">
          <w:type w:val="continuous"/>
          <w:pgSz w:w="11910" w:h="16840"/>
          <w:pgMar w:top="1580" w:right="900" w:bottom="280" w:left="1500" w:header="720" w:footer="720" w:gutter="0"/>
          <w:cols w:space="720"/>
        </w:sectPr>
      </w:pPr>
    </w:p>
    <w:p w:rsidR="00C67240" w:rsidRPr="00646E11" w:rsidRDefault="00233409">
      <w:pPr>
        <w:pStyle w:val="BodyText"/>
        <w:tabs>
          <w:tab w:val="left" w:pos="2259"/>
        </w:tabs>
        <w:spacing w:before="158"/>
        <w:ind w:left="30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11"/>
          <w:szCs w:val="11"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-1124585</wp:posOffset>
                </wp:positionV>
                <wp:extent cx="989965" cy="1203960"/>
                <wp:effectExtent l="0" t="0" r="19685" b="15240"/>
                <wp:wrapNone/>
                <wp:docPr id="12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65" cy="1203960"/>
                          <a:chOff x="1800" y="-1772"/>
                          <a:chExt cx="1559" cy="1896"/>
                        </a:xfrm>
                      </wpg:grpSpPr>
                      <wps:wsp>
                        <wps:cNvPr id="117" name="矩形 51"/>
                        <wps:cNvSpPr/>
                        <wps:spPr>
                          <a:xfrm>
                            <a:off x="1823" y="-169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8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107" y="-1315"/>
                            <a:ext cx="967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" name="文本框 53"/>
                        <wps:cNvSpPr txBox="1"/>
                        <wps:spPr>
                          <a:xfrm>
                            <a:off x="1800" y="-1772"/>
                            <a:ext cx="1559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67240" w:rsidRDefault="00233409">
                              <w:pPr>
                                <w:spacing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C67240" w:rsidRDefault="00233409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" o:spid="_x0000_s1032" style="position:absolute;left:0;text-align:left;margin-left:90pt;margin-top:-88.55pt;width:77.95pt;height:94.8pt;z-index:251661312;mso-position-horizontal-relative:page;mso-position-vertical-relative:text" coordorigin="1800,-1772" coordsize="1559,1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">
                <v:rect id="矩形 51" o:spid="_x0000_s1033" style="position:absolute;left:1823;top:-169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" filled="f" strokecolor="#d0cece" strokeweight=".5pt"/>
                <v:shape id="图片 52" o:spid="_x0000_s1034" type="#_x0000_t75" style="position:absolute;left:2107;top:-1315;width:967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">
                  <v:imagedata r:id="rId39" o:title=""/>
                  <v:path arrowok="t"/>
                </v:shape>
                <v:shape id="文本框 53" o:spid="_x0000_s1035" type="#_x0000_t202" style="position:absolute;left:1800;top:-1772;width:1559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C67240" w:rsidRDefault="00233409">
                        <w:pPr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C67240" w:rsidRDefault="00233409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1"/>
          <w:szCs w:val="11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2278380</wp:posOffset>
                </wp:positionH>
                <wp:positionV relativeFrom="paragraph">
                  <wp:posOffset>-1078865</wp:posOffset>
                </wp:positionV>
                <wp:extent cx="977900" cy="1158240"/>
                <wp:effectExtent l="2540" t="1270" r="10160" b="2540"/>
                <wp:wrapNone/>
                <wp:docPr id="123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3589" y="-1700"/>
                          <a:chExt cx="1540" cy="1824"/>
                        </a:xfrm>
                      </wpg:grpSpPr>
                      <wps:wsp>
                        <wps:cNvPr id="121" name="矩形 55"/>
                        <wps:cNvSpPr/>
                        <wps:spPr>
                          <a:xfrm>
                            <a:off x="3593" y="-169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2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654" y="-1639"/>
                            <a:ext cx="141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97F80" id="组合 54" o:spid="_x0000_s1026" style="position:absolute;margin-left:179.4pt;margin-top:-84.95pt;width:77pt;height:91.2pt;z-index:251662336;mso-position-horizontal-relative:page" coordorigin="3589,-1700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">
                <v:rect id="矩形 55" o:spid="_x0000_s1027" style="position:absolute;left:3593;top:-169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" filled="f" strokecolor="#d0cece" strokeweight=".5pt"/>
                <v:shape id="图片 56" o:spid="_x0000_s1028" type="#_x0000_t75" style="position:absolute;left:3654;top:-1639;width:141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">
                  <v:imagedata r:id="rId41" o:title=""/>
                  <v:path arrowok="t"/>
                </v:shape>
                <w10:wrap anchorx="page"/>
              </v:group>
            </w:pict>
          </mc:Fallback>
        </mc:AlternateContent>
      </w:r>
      <w:r w:rsidRPr="00646E11">
        <w:rPr>
          <w:rFonts w:ascii="Times New Roman" w:hAnsi="Times New Roman" w:cs="Times New Roman"/>
          <w:position w:val="9"/>
          <w:sz w:val="11"/>
          <w:szCs w:val="11"/>
          <w:lang w:val="en-US"/>
        </w:rPr>
        <w:t xml:space="preserve"> </w:t>
      </w:r>
      <w:r w:rsidRPr="00646E11">
        <w:rPr>
          <w:rFonts w:ascii="Times New Roman" w:hAnsi="Times New Roman" w:cs="Times New Roman"/>
          <w:spacing w:val="-51"/>
          <w:position w:val="9"/>
          <w:sz w:val="11"/>
          <w:szCs w:val="11"/>
          <w:lang w:val="en-US"/>
        </w:rPr>
        <w:t xml:space="preserve"> </w:t>
      </w:r>
      <w:r w:rsidRPr="00646E11">
        <w:rPr>
          <w:rFonts w:ascii="Times New Roman" w:hAnsi="Times New Roman" w:cs="Times New Roman"/>
          <w:sz w:val="11"/>
          <w:szCs w:val="11"/>
          <w:lang w:val="en-US"/>
        </w:rPr>
        <w:br/>
      </w:r>
      <w:r w:rsidRPr="00646E11">
        <w:rPr>
          <w:rFonts w:ascii="Times New Roman" w:hAnsi="Times New Roman" w:cs="Times New Roman"/>
          <w:color w:val="202124"/>
          <w:sz w:val="18"/>
          <w:szCs w:val="16"/>
          <w:shd w:val="clear" w:color="auto" w:fill="F8F9FA"/>
          <w:lang w:val="en-US"/>
        </w:rPr>
        <w:t xml:space="preserve">Độ phân giải quá thấp  </w:t>
      </w:r>
      <w:r w:rsidR="00646E11">
        <w:rPr>
          <w:rFonts w:ascii="Times New Roman" w:hAnsi="Times New Roman" w:cs="Times New Roman"/>
          <w:color w:val="202124"/>
          <w:sz w:val="18"/>
          <w:szCs w:val="16"/>
          <w:shd w:val="clear" w:color="auto" w:fill="F8F9FA"/>
          <w:lang w:val="en-US"/>
        </w:rPr>
        <w:t xml:space="preserve">  </w:t>
      </w:r>
      <w:r w:rsidRPr="00646E11">
        <w:rPr>
          <w:rFonts w:ascii="Times New Roman" w:hAnsi="Times New Roman" w:cs="Times New Roman"/>
          <w:color w:val="202124"/>
          <w:sz w:val="18"/>
          <w:szCs w:val="16"/>
          <w:shd w:val="clear" w:color="auto" w:fill="F8F9FA"/>
          <w:lang w:val="en-US"/>
        </w:rPr>
        <w:t xml:space="preserve"> </w:t>
      </w:r>
      <w:r w:rsidRPr="00646E11">
        <w:rPr>
          <w:rFonts w:ascii="Times New Roman" w:hAnsi="Times New Roman" w:cs="Times New Roman"/>
          <w:color w:val="202124"/>
          <w:sz w:val="15"/>
          <w:szCs w:val="15"/>
          <w:shd w:val="clear" w:color="auto" w:fill="F8F9FA"/>
          <w:lang w:val="en-US"/>
        </w:rPr>
        <w:t>Mặt không hoàn chỉnh</w:t>
      </w:r>
    </w:p>
    <w:p w:rsidR="00C67240" w:rsidRDefault="00233409">
      <w:pPr>
        <w:pStyle w:val="BodyText"/>
        <w:spacing w:before="158"/>
        <w:ind w:left="300"/>
        <w:rPr>
          <w:rFonts w:ascii="Times New Roman" w:hAnsi="Times New Roman" w:cs="Times New Roman"/>
          <w:sz w:val="20"/>
          <w:szCs w:val="20"/>
        </w:rPr>
      </w:pPr>
      <w:r w:rsidRPr="00646E11">
        <w:rPr>
          <w:rFonts w:ascii="Times New Roman" w:hAnsi="Times New Roman" w:cs="Times New Roman"/>
          <w:lang w:val="en-US"/>
        </w:rPr>
        <w:br w:type="column"/>
      </w:r>
      <w:r>
        <w:rPr>
          <w:rFonts w:ascii="Times New Roman" w:hAnsi="Times New Roman" w:cs="Times New Roman"/>
          <w:color w:val="202124"/>
          <w:sz w:val="16"/>
          <w:szCs w:val="16"/>
          <w:shd w:val="clear" w:color="auto" w:fill="F8F9FA"/>
        </w:rPr>
        <w:lastRenderedPageBreak/>
        <w:t>Biểu hiện cường điệu</w:t>
      </w:r>
      <w:r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  <w:sz w:val="20"/>
          <w:szCs w:val="20"/>
        </w:rPr>
        <w:lastRenderedPageBreak/>
        <w:br/>
      </w:r>
      <w:r>
        <w:rPr>
          <w:rFonts w:ascii="Times New Roman" w:hAnsi="Times New Roman" w:cs="Times New Roman"/>
          <w:color w:val="202124"/>
          <w:shd w:val="clear" w:color="auto" w:fill="F8F9FA"/>
        </w:rPr>
        <w:t>Khớp mặt</w:t>
      </w:r>
    </w:p>
    <w:p w:rsidR="00C67240" w:rsidRDefault="00C67240">
      <w:pPr>
        <w:rPr>
          <w:rFonts w:ascii="Times New Roman" w:hAnsi="Times New Roman" w:cs="Times New Roman"/>
        </w:rPr>
        <w:sectPr w:rsidR="00C67240">
          <w:type w:val="continuous"/>
          <w:pgSz w:w="11910" w:h="16840"/>
          <w:pgMar w:top="1580" w:right="900" w:bottom="280" w:left="1500" w:header="720" w:footer="720" w:gutter="0"/>
          <w:cols w:num="3" w:space="720" w:equalWidth="0">
            <w:col w:w="3500" w:space="371"/>
            <w:col w:w="1301" w:space="470"/>
            <w:col w:w="3868"/>
          </w:cols>
        </w:sectPr>
      </w:pPr>
    </w:p>
    <w:p w:rsidR="00C67240" w:rsidRDefault="00C67240">
      <w:pPr>
        <w:pStyle w:val="BodyText"/>
        <w:spacing w:before="6"/>
        <w:rPr>
          <w:rFonts w:ascii="Times New Roman" w:hAnsi="Times New Roman" w:cs="Times New Roman"/>
          <w:sz w:val="23"/>
        </w:rPr>
      </w:pPr>
    </w:p>
    <w:p w:rsidR="00C67240" w:rsidRDefault="00233409">
      <w:pPr>
        <w:pStyle w:val="BodyText"/>
        <w:ind w:left="272" w:right="-2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5836920" cy="3729990"/>
                <wp:effectExtent l="0" t="0" r="11430" b="22860"/>
                <wp:docPr id="76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3729990"/>
                          <a:chOff x="5" y="-22"/>
                          <a:chExt cx="9192" cy="5874"/>
                        </a:xfrm>
                      </wpg:grpSpPr>
                      <wps:wsp>
                        <wps:cNvPr id="56" name="矩形 58"/>
                        <wps:cNvSpPr/>
                        <wps:spPr>
                          <a:xfrm>
                            <a:off x="5" y="5"/>
                            <a:ext cx="9192" cy="584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86" y="566"/>
                            <a:ext cx="2843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直线 60"/>
                        <wps:cNvCnPr/>
                        <wps:spPr>
                          <a:xfrm>
                            <a:off x="2645" y="1066"/>
                            <a:ext cx="692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" name="直线 61"/>
                        <wps:cNvCnPr/>
                        <wps:spPr>
                          <a:xfrm>
                            <a:off x="2675" y="2000"/>
                            <a:ext cx="659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" name="任意多边形 62"/>
                        <wps:cNvSpPr/>
                        <wps:spPr>
                          <a:xfrm>
                            <a:off x="5395" y="462"/>
                            <a:ext cx="3606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" h="4242">
                                <a:moveTo>
                                  <a:pt x="1959" y="160"/>
                                </a:moveTo>
                                <a:lnTo>
                                  <a:pt x="1647" y="160"/>
                                </a:lnTo>
                                <a:lnTo>
                                  <a:pt x="1803" y="0"/>
                                </a:lnTo>
                                <a:lnTo>
                                  <a:pt x="1959" y="160"/>
                                </a:lnTo>
                                <a:close/>
                                <a:moveTo>
                                  <a:pt x="1834" y="2089"/>
                                </a:moveTo>
                                <a:lnTo>
                                  <a:pt x="1772" y="2089"/>
                                </a:lnTo>
                                <a:lnTo>
                                  <a:pt x="1772" y="160"/>
                                </a:lnTo>
                                <a:lnTo>
                                  <a:pt x="1834" y="160"/>
                                </a:lnTo>
                                <a:lnTo>
                                  <a:pt x="1834" y="2089"/>
                                </a:lnTo>
                                <a:close/>
                                <a:moveTo>
                                  <a:pt x="160" y="2277"/>
                                </a:moveTo>
                                <a:lnTo>
                                  <a:pt x="0" y="2121"/>
                                </a:lnTo>
                                <a:lnTo>
                                  <a:pt x="160" y="1964"/>
                                </a:lnTo>
                                <a:lnTo>
                                  <a:pt x="160" y="2089"/>
                                </a:lnTo>
                                <a:lnTo>
                                  <a:pt x="3574" y="2089"/>
                                </a:lnTo>
                                <a:lnTo>
                                  <a:pt x="3606" y="2121"/>
                                </a:lnTo>
                                <a:lnTo>
                                  <a:pt x="3574" y="2152"/>
                                </a:lnTo>
                                <a:lnTo>
                                  <a:pt x="160" y="2152"/>
                                </a:lnTo>
                                <a:lnTo>
                                  <a:pt x="160" y="2277"/>
                                </a:lnTo>
                                <a:close/>
                                <a:moveTo>
                                  <a:pt x="3574" y="2089"/>
                                </a:moveTo>
                                <a:lnTo>
                                  <a:pt x="3445" y="2089"/>
                                </a:lnTo>
                                <a:lnTo>
                                  <a:pt x="3445" y="1964"/>
                                </a:lnTo>
                                <a:lnTo>
                                  <a:pt x="3574" y="2089"/>
                                </a:lnTo>
                                <a:close/>
                                <a:moveTo>
                                  <a:pt x="1834" y="4081"/>
                                </a:moveTo>
                                <a:lnTo>
                                  <a:pt x="1772" y="4081"/>
                                </a:lnTo>
                                <a:lnTo>
                                  <a:pt x="1772" y="2152"/>
                                </a:lnTo>
                                <a:lnTo>
                                  <a:pt x="1834" y="2152"/>
                                </a:lnTo>
                                <a:lnTo>
                                  <a:pt x="1834" y="4081"/>
                                </a:lnTo>
                                <a:close/>
                                <a:moveTo>
                                  <a:pt x="3445" y="2277"/>
                                </a:moveTo>
                                <a:lnTo>
                                  <a:pt x="3445" y="2152"/>
                                </a:lnTo>
                                <a:lnTo>
                                  <a:pt x="3574" y="2152"/>
                                </a:lnTo>
                                <a:lnTo>
                                  <a:pt x="3445" y="2277"/>
                                </a:lnTo>
                                <a:close/>
                                <a:moveTo>
                                  <a:pt x="1803" y="4242"/>
                                </a:moveTo>
                                <a:lnTo>
                                  <a:pt x="1647" y="4081"/>
                                </a:lnTo>
                                <a:lnTo>
                                  <a:pt x="1959" y="4081"/>
                                </a:lnTo>
                                <a:lnTo>
                                  <a:pt x="1803" y="4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>
                              <a:alpha val="67058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1" name="任意多边形 63"/>
                        <wps:cNvSpPr/>
                        <wps:spPr>
                          <a:xfrm>
                            <a:off x="5395" y="462"/>
                            <a:ext cx="3606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" h="4242">
                                <a:moveTo>
                                  <a:pt x="0" y="2121"/>
                                </a:moveTo>
                                <a:lnTo>
                                  <a:pt x="0" y="2121"/>
                                </a:lnTo>
                                <a:lnTo>
                                  <a:pt x="160" y="1964"/>
                                </a:lnTo>
                                <a:lnTo>
                                  <a:pt x="160" y="2089"/>
                                </a:lnTo>
                                <a:lnTo>
                                  <a:pt x="1772" y="2089"/>
                                </a:lnTo>
                                <a:lnTo>
                                  <a:pt x="1647" y="160"/>
                                </a:lnTo>
                                <a:lnTo>
                                  <a:pt x="1803" y="0"/>
                                </a:lnTo>
                                <a:lnTo>
                                  <a:pt x="1803" y="0"/>
                                </a:lnTo>
                                <a:lnTo>
                                  <a:pt x="1959" y="160"/>
                                </a:lnTo>
                                <a:lnTo>
                                  <a:pt x="1834" y="160"/>
                                </a:lnTo>
                                <a:lnTo>
                                  <a:pt x="1834" y="2089"/>
                                </a:lnTo>
                                <a:lnTo>
                                  <a:pt x="3445" y="2089"/>
                                </a:lnTo>
                                <a:lnTo>
                                  <a:pt x="3445" y="1964"/>
                                </a:lnTo>
                                <a:lnTo>
                                  <a:pt x="3606" y="2121"/>
                                </a:lnTo>
                                <a:lnTo>
                                  <a:pt x="3606" y="2121"/>
                                </a:lnTo>
                                <a:lnTo>
                                  <a:pt x="1834" y="2152"/>
                                </a:lnTo>
                                <a:lnTo>
                                  <a:pt x="1834" y="4081"/>
                                </a:lnTo>
                                <a:lnTo>
                                  <a:pt x="1959" y="4081"/>
                                </a:lnTo>
                                <a:lnTo>
                                  <a:pt x="1803" y="4242"/>
                                </a:lnTo>
                                <a:lnTo>
                                  <a:pt x="1803" y="4242"/>
                                </a:lnTo>
                                <a:lnTo>
                                  <a:pt x="1647" y="4081"/>
                                </a:lnTo>
                                <a:lnTo>
                                  <a:pt x="1772" y="4081"/>
                                </a:lnTo>
                                <a:lnTo>
                                  <a:pt x="160" y="2152"/>
                                </a:lnTo>
                                <a:lnTo>
                                  <a:pt x="160" y="2277"/>
                                </a:lnTo>
                                <a:lnTo>
                                  <a:pt x="0" y="2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2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382" y="531"/>
                            <a:ext cx="1401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629" y="542"/>
                            <a:ext cx="1418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628" y="2963"/>
                            <a:ext cx="1400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直线 67"/>
                        <wps:cNvCnPr/>
                        <wps:spPr>
                          <a:xfrm>
                            <a:off x="2053" y="2926"/>
                            <a:ext cx="1308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395" y="2968"/>
                            <a:ext cx="1374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文本框 69"/>
                        <wps:cNvSpPr txBox="1"/>
                        <wps:spPr>
                          <a:xfrm>
                            <a:off x="5527" y="4776"/>
                            <a:ext cx="3590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67240" w:rsidRDefault="00C67240"/>
                          </w:txbxContent>
                        </wps:txbx>
                        <wps:bodyPr lIns="0" tIns="0" rIns="0" bIns="0" upright="1"/>
                      </wps:wsp>
                      <wps:wsp>
                        <wps:cNvPr id="68" name="文本框 70"/>
                        <wps:cNvSpPr txBox="1"/>
                        <wps:spPr>
                          <a:xfrm>
                            <a:off x="359" y="3940"/>
                            <a:ext cx="2711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46E11" w:rsidRPr="00646E11" w:rsidRDefault="00646E11" w:rsidP="00646E11">
                              <w:pPr>
                                <w:spacing w:before="43" w:line="255" w:lineRule="exact"/>
                                <w:rPr>
                                  <w:rFonts w:ascii="Times New Roman" w:eastAsia="楷体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eastAsia="楷体" w:hAnsi="Times New Roman" w:cs="Times New Roman"/>
                                  <w:sz w:val="21"/>
                                </w:rPr>
                                <w:t>Yêu cầu về ảnh:</w:t>
                              </w:r>
                            </w:p>
                            <w:p w:rsidR="00646E11" w:rsidRPr="00646E11" w:rsidRDefault="00646E11" w:rsidP="00646E11">
                              <w:pPr>
                                <w:spacing w:before="43" w:line="255" w:lineRule="exact"/>
                                <w:rPr>
                                  <w:rFonts w:ascii="Times New Roman" w:eastAsia="楷体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eastAsia="楷体" w:hAnsi="Times New Roman" w:cs="Times New Roman"/>
                                  <w:sz w:val="21"/>
                                </w:rPr>
                                <w:t>Dưới 400K</w:t>
                              </w:r>
                            </w:p>
                            <w:p w:rsidR="00646E11" w:rsidRPr="00646E11" w:rsidRDefault="00646E11" w:rsidP="00646E11">
                              <w:pPr>
                                <w:spacing w:before="43" w:line="255" w:lineRule="exact"/>
                                <w:rPr>
                                  <w:rFonts w:ascii="Times New Roman" w:eastAsia="楷体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eastAsia="楷体" w:hAnsi="Times New Roman" w:cs="Times New Roman"/>
                                  <w:sz w:val="21"/>
                                </w:rPr>
                                <w:t>Điểm ảnh vùng khuôn mặt không nhỏ hơn 128 × 128</w:t>
                              </w:r>
                            </w:p>
                            <w:p w:rsidR="00C67240" w:rsidRPr="00646E11" w:rsidRDefault="00646E11" w:rsidP="00646E11">
                              <w:pPr>
                                <w:spacing w:before="43" w:line="255" w:lineRule="exact"/>
                                <w:rPr>
                                  <w:rFonts w:ascii="Times New Roman" w:eastAsia="楷体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eastAsia="楷体" w:hAnsi="Times New Roman" w:cs="Times New Roman"/>
                                  <w:sz w:val="21"/>
                                </w:rPr>
                                <w:t>Kích thước khuôn mặt chiếm hơn 1/3 toàn bộ bức ảnh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9" name="文本框 71"/>
                        <wps:cNvSpPr txBox="1"/>
                        <wps:spPr>
                          <a:xfrm>
                            <a:off x="7531" y="2704"/>
                            <a:ext cx="158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67240" w:rsidRPr="00646E11" w:rsidRDefault="00646E11">
                              <w:pPr>
                                <w:spacing w:line="210" w:lineRule="exact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Mái tóc xõa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0" name="文本框 72"/>
                        <wps:cNvSpPr txBox="1"/>
                        <wps:spPr>
                          <a:xfrm>
                            <a:off x="5561" y="2627"/>
                            <a:ext cx="161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67240" w:rsidRPr="00646E11" w:rsidRDefault="00646E11">
                              <w:pPr>
                                <w:spacing w:line="210" w:lineRule="exact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Sau khi trang điểm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1" name="文本框 73"/>
                        <wps:cNvSpPr txBox="1"/>
                        <wps:spPr>
                          <a:xfrm>
                            <a:off x="7278" y="2301"/>
                            <a:ext cx="18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67240" w:rsidRPr="00646E11" w:rsidRDefault="00646E11">
                              <w:pPr>
                                <w:spacing w:line="210" w:lineRule="exact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Chải tóc mái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2" name="文本框 74"/>
                        <wps:cNvSpPr txBox="1"/>
                        <wps:spPr>
                          <a:xfrm>
                            <a:off x="5920" y="2301"/>
                            <a:ext cx="112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67240" w:rsidRPr="00646E11" w:rsidRDefault="00646E11">
                              <w:pPr>
                                <w:spacing w:line="210" w:lineRule="exact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Bỏ kính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3" name="文本框 75"/>
                        <wps:cNvSpPr txBox="1"/>
                        <wps:spPr>
                          <a:xfrm>
                            <a:off x="3353" y="940"/>
                            <a:ext cx="1876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46E11" w:rsidRPr="00646E11" w:rsidRDefault="00646E11" w:rsidP="00646E1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76"/>
                                </w:tabs>
                                <w:spacing w:before="42" w:line="257" w:lineRule="exact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Nền đơn giản</w:t>
                              </w:r>
                            </w:p>
                            <w:p w:rsidR="00646E11" w:rsidRPr="00646E11" w:rsidRDefault="00646E11" w:rsidP="00646E11">
                              <w:pPr>
                                <w:tabs>
                                  <w:tab w:val="left" w:pos="176"/>
                                </w:tabs>
                                <w:spacing w:before="42" w:line="257" w:lineRule="exact"/>
                                <w:ind w:left="170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• Mặt tích cực</w:t>
                              </w:r>
                            </w:p>
                            <w:p w:rsidR="00646E11" w:rsidRPr="00646E11" w:rsidRDefault="00646E11" w:rsidP="00646E11">
                              <w:pPr>
                                <w:tabs>
                                  <w:tab w:val="left" w:pos="176"/>
                                </w:tabs>
                                <w:spacing w:before="42" w:line="257" w:lineRule="exact"/>
                                <w:ind w:left="170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• Biểu hiện bình thường</w:t>
                              </w:r>
                            </w:p>
                            <w:p w:rsidR="00646E11" w:rsidRPr="00646E11" w:rsidRDefault="00646E11" w:rsidP="00646E11">
                              <w:pPr>
                                <w:tabs>
                                  <w:tab w:val="left" w:pos="176"/>
                                </w:tabs>
                                <w:spacing w:before="42" w:line="257" w:lineRule="exact"/>
                                <w:ind w:left="170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• Thấu kính không phản chiếu</w:t>
                              </w:r>
                            </w:p>
                            <w:p w:rsidR="00646E11" w:rsidRPr="00646E11" w:rsidRDefault="00646E11" w:rsidP="00646E11">
                              <w:pPr>
                                <w:tabs>
                                  <w:tab w:val="left" w:pos="176"/>
                                </w:tabs>
                                <w:spacing w:before="42" w:line="257" w:lineRule="exact"/>
                                <w:ind w:left="170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• Cường độ ánh sáng mặt vừa phải</w:t>
                              </w:r>
                            </w:p>
                            <w:p w:rsidR="00C67240" w:rsidRPr="00646E11" w:rsidRDefault="00646E11" w:rsidP="00646E1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76"/>
                                </w:tabs>
                                <w:spacing w:before="42" w:line="257" w:lineRule="exact"/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</w:pPr>
                              <w:r w:rsidRPr="00646E11">
                                <w:rPr>
                                  <w:rFonts w:ascii="Times New Roman" w:hAnsi="Times New Roman" w:cs="Times New Roman"/>
                                  <w:sz w:val="21"/>
                                </w:rPr>
                                <w:t>Mặt sáng và tối đồng đều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4" name="文本框 76"/>
                        <wps:cNvSpPr txBox="1"/>
                        <wps:spPr>
                          <a:xfrm>
                            <a:off x="5596" y="-22"/>
                            <a:ext cx="3601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67240" w:rsidRPr="00646E11" w:rsidRDefault="009663D8">
                              <w:pPr>
                                <w:spacing w:line="240" w:lineRule="exact"/>
                                <w:rPr>
                                  <w:rFonts w:ascii="Times New Roman" w:eastAsia="SimHei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SimHei" w:hAnsi="Times New Roman" w:cs="Times New Roman"/>
                                  <w:sz w:val="24"/>
                                  <w:lang w:val="en-US"/>
                                </w:rPr>
                                <w:t>Nếu muốn chính xác, có thể t</w:t>
                              </w:r>
                              <w:r w:rsidR="00646E11" w:rsidRPr="00646E11">
                                <w:rPr>
                                  <w:rFonts w:ascii="Times New Roman" w:eastAsia="SimHei" w:hAnsi="Times New Roman" w:cs="Times New Roman"/>
                                  <w:sz w:val="24"/>
                                </w:rPr>
                                <w:t>hêm ảnh đăng ký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5" name="文本框 77"/>
                        <wps:cNvSpPr txBox="1"/>
                        <wps:spPr>
                          <a:xfrm>
                            <a:off x="156" y="145"/>
                            <a:ext cx="26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67240" w:rsidRPr="00646E11" w:rsidRDefault="00646E11">
                              <w:pPr>
                                <w:spacing w:line="240" w:lineRule="exact"/>
                                <w:rPr>
                                  <w:rFonts w:ascii="Times New Roman" w:eastAsia="SimHei" w:hAnsi="Times New Roman" w:cs="Times New Roman"/>
                                  <w:sz w:val="24"/>
                                  <w:lang w:val="en-US"/>
                                </w:rPr>
                              </w:pPr>
                              <w:r w:rsidRPr="00646E11">
                                <w:rPr>
                                  <w:rFonts w:ascii="Times New Roman" w:eastAsia="SimHei" w:hAnsi="Times New Roman" w:cs="Times New Roman"/>
                                  <w:sz w:val="24"/>
                                </w:rPr>
                                <w:t>V</w:t>
                              </w:r>
                              <w:r w:rsidRPr="00646E11">
                                <w:rPr>
                                  <w:rFonts w:ascii="Times New Roman" w:eastAsia="SimHei" w:hAnsi="Times New Roman" w:cs="Times New Roman"/>
                                  <w:sz w:val="24"/>
                                  <w:lang w:val="en-US"/>
                                </w:rPr>
                                <w:t xml:space="preserve">í dụ ảnh </w:t>
                              </w:r>
                              <w:r>
                                <w:rPr>
                                  <w:rFonts w:ascii="Times New Roman" w:eastAsia="SimHei" w:hAnsi="Times New Roman" w:cs="Times New Roman"/>
                                  <w:sz w:val="24"/>
                                  <w:lang w:val="en-US"/>
                                </w:rPr>
                                <w:t>cho nữ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7" o:spid="_x0000_s1036" style="width:459.6pt;height:293.7pt;mso-position-horizontal-relative:char;mso-position-vertical-relative:line" coordorigin="5,-22" coordsize="9192,5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">
                <v:rect id="矩形 58" o:spid="_x0000_s1037" style="position:absolute;left:5;top:5;width:9192;height:5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" filled="f" strokecolor="#d0cece" strokeweight=".5pt"/>
                <v:shape id="图片 59" o:spid="_x0000_s1038" type="#_x0000_t75" style="position:absolute;left:286;top:566;width:2843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">
                  <v:imagedata r:id="rId47" o:title=""/>
                  <v:path arrowok="t"/>
                </v:shape>
                <v:line id="直线 60" o:spid="_x0000_s1039" style="position:absolute;visibility:visible;mso-wrap-style:square" from="2645,1066" to="3337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zd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" strokeweight=".5pt"/>
                <v:line id="直线 61" o:spid="_x0000_s1040" style="position:absolute;visibility:visible;mso-wrap-style:square" from="2675,2000" to="3334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  <v:shape id="任意多边形 62" o:spid="_x0000_s1041" style="position:absolute;left:5395;top:462;width:3606;height:4242;visibility:visible;mso-wrap-style:square;v-text-anchor:top" coordsize="3606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" path="m1959,160r-312,l1803,r156,160xm1834,2089r-62,l1772,160r62,l1834,2089xm160,2277l,2121,160,1964r,125l3574,2089r32,32l3574,2152r-3414,l160,2277xm3574,2089r-129,l3445,1964r129,125xm1834,4081r-62,l1772,2152r62,l1834,4081xm3445,2277r,-125l3574,2152r-129,125xm1803,4242l1647,4081r312,l1803,4242xe" fillcolor="#e7e6e6" stroked="f">
                  <v:fill opacity="43947f"/>
                  <v:path arrowok="t" textboxrect="0,0,3606,4242"/>
                </v:shape>
                <v:shape id="任意多边形 63" o:spid="_x0000_s1042" style="position:absolute;left:5395;top:462;width:3606;height:4242;visibility:visible;mso-wrap-style:square;v-text-anchor:top" coordsize="3606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" path="m,2121r,l160,1964r,125l1772,2089,1647,160,1803,r,l1959,160r-125,l1834,2089r1611,l3445,1964r161,157l3606,2121r-1772,31l1834,4081r125,l1803,4242r,l1647,4081r125,l160,2152r,125l,2121xe" filled="f" strokecolor="#d0cece" strokeweight=".5pt">
                  <v:path arrowok="t" textboxrect="0,0,3606,4242"/>
                </v:shape>
                <v:shape id="图片 64" o:spid="_x0000_s1043" type="#_x0000_t75" style="position:absolute;left:7382;top:531;width:1401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">
                  <v:imagedata r:id="rId48" o:title=""/>
                  <v:path arrowok="t"/>
                </v:shape>
                <v:shape id="图片 65" o:spid="_x0000_s1044" type="#_x0000_t75" style="position:absolute;left:5629;top:542;width:1418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">
                  <v:imagedata r:id="rId49" o:title=""/>
                  <v:path arrowok="t"/>
                </v:shape>
                <v:shape id="图片 66" o:spid="_x0000_s1045" type="#_x0000_t75" style="position:absolute;left:5628;top:2963;width:1400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">
                  <v:imagedata r:id="rId50" o:title=""/>
                  <v:path arrowok="t"/>
                </v:shape>
                <v:line id="直线 67" o:spid="_x0000_s1046" style="position:absolute;visibility:visible;mso-wrap-style:square" from="2053,2926" to="3361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" strokeweight=".5pt"/>
                <v:shape id="图片 68" o:spid="_x0000_s1047" type="#_x0000_t75" style="position:absolute;left:7395;top:2968;width:137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">
                  <v:imagedata r:id="rId51" o:title=""/>
                  <v:path arrowok="t"/>
                </v:shape>
                <v:shape id="文本框 69" o:spid="_x0000_s1048" type="#_x0000_t202" style="position:absolute;left:5527;top:4776;width:359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C67240" w:rsidRDefault="00C67240"/>
                    </w:txbxContent>
                  </v:textbox>
                </v:shape>
                <v:shape id="文本框 70" o:spid="_x0000_s1049" type="#_x0000_t202" style="position:absolute;left:359;top:3940;width:2711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646E11" w:rsidRPr="00646E11" w:rsidRDefault="00646E11" w:rsidP="00646E11">
                        <w:pPr>
                          <w:spacing w:before="43" w:line="255" w:lineRule="exact"/>
                          <w:rPr>
                            <w:rFonts w:ascii="Times New Roman" w:eastAsia="楷体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eastAsia="楷体" w:hAnsi="Times New Roman" w:cs="Times New Roman"/>
                            <w:sz w:val="21"/>
                          </w:rPr>
                          <w:t>Yêu cầu về ảnh:</w:t>
                        </w:r>
                      </w:p>
                      <w:p w:rsidR="00646E11" w:rsidRPr="00646E11" w:rsidRDefault="00646E11" w:rsidP="00646E11">
                        <w:pPr>
                          <w:spacing w:before="43" w:line="255" w:lineRule="exact"/>
                          <w:rPr>
                            <w:rFonts w:ascii="Times New Roman" w:eastAsia="楷体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eastAsia="楷体" w:hAnsi="Times New Roman" w:cs="Times New Roman"/>
                            <w:sz w:val="21"/>
                          </w:rPr>
                          <w:t>Dưới 400K</w:t>
                        </w:r>
                      </w:p>
                      <w:p w:rsidR="00646E11" w:rsidRPr="00646E11" w:rsidRDefault="00646E11" w:rsidP="00646E11">
                        <w:pPr>
                          <w:spacing w:before="43" w:line="255" w:lineRule="exact"/>
                          <w:rPr>
                            <w:rFonts w:ascii="Times New Roman" w:eastAsia="楷体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eastAsia="楷体" w:hAnsi="Times New Roman" w:cs="Times New Roman"/>
                            <w:sz w:val="21"/>
                          </w:rPr>
                          <w:t>Điểm ảnh vùng khuôn mặt không nhỏ hơn 128 × 128</w:t>
                        </w:r>
                      </w:p>
                      <w:p w:rsidR="00C67240" w:rsidRPr="00646E11" w:rsidRDefault="00646E11" w:rsidP="00646E11">
                        <w:pPr>
                          <w:spacing w:before="43" w:line="255" w:lineRule="exact"/>
                          <w:rPr>
                            <w:rFonts w:ascii="Times New Roman" w:eastAsia="楷体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eastAsia="楷体" w:hAnsi="Times New Roman" w:cs="Times New Roman"/>
                            <w:sz w:val="21"/>
                          </w:rPr>
                          <w:t>Kích thước khuôn mặt chiếm hơn 1/3 toàn bộ bức ảnh</w:t>
                        </w:r>
                      </w:p>
                    </w:txbxContent>
                  </v:textbox>
                </v:shape>
                <v:shape id="文本框 71" o:spid="_x0000_s1050" type="#_x0000_t202" style="position:absolute;left:7531;top:2704;width:158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C67240" w:rsidRPr="00646E11" w:rsidRDefault="00646E11">
                        <w:pPr>
                          <w:spacing w:line="210" w:lineRule="exact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Mái tóc xõa</w:t>
                        </w:r>
                      </w:p>
                    </w:txbxContent>
                  </v:textbox>
                </v:shape>
                <v:shape id="文本框 72" o:spid="_x0000_s1051" type="#_x0000_t202" style="position:absolute;left:5561;top:2627;width:1617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C67240" w:rsidRPr="00646E11" w:rsidRDefault="00646E11">
                        <w:pPr>
                          <w:spacing w:line="210" w:lineRule="exact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Sau khi trang điểm</w:t>
                        </w:r>
                      </w:p>
                    </w:txbxContent>
                  </v:textbox>
                </v:shape>
                <v:shape id="文本框 73" o:spid="_x0000_s1052" type="#_x0000_t202" style="position:absolute;left:7278;top:2301;width:180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C67240" w:rsidRPr="00646E11" w:rsidRDefault="00646E11">
                        <w:pPr>
                          <w:spacing w:line="210" w:lineRule="exact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Chải tóc mái</w:t>
                        </w:r>
                      </w:p>
                    </w:txbxContent>
                  </v:textbox>
                </v:shape>
                <v:shape id="文本框 74" o:spid="_x0000_s1053" type="#_x0000_t202" style="position:absolute;left:5920;top:2301;width:112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C67240" w:rsidRPr="00646E11" w:rsidRDefault="00646E11">
                        <w:pPr>
                          <w:spacing w:line="210" w:lineRule="exact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Bỏ kính</w:t>
                        </w:r>
                      </w:p>
                    </w:txbxContent>
                  </v:textbox>
                </v:shape>
                <v:shape id="文本框 75" o:spid="_x0000_s1054" type="#_x0000_t202" style="position:absolute;left:3353;top:940;width:1876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646E11" w:rsidRPr="00646E11" w:rsidRDefault="00646E11" w:rsidP="00646E1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76"/>
                          </w:tabs>
                          <w:spacing w:before="42" w:line="257" w:lineRule="exact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Nền đơn giản</w:t>
                        </w:r>
                      </w:p>
                      <w:p w:rsidR="00646E11" w:rsidRPr="00646E11" w:rsidRDefault="00646E11" w:rsidP="00646E11">
                        <w:pPr>
                          <w:tabs>
                            <w:tab w:val="left" w:pos="176"/>
                          </w:tabs>
                          <w:spacing w:before="42" w:line="257" w:lineRule="exact"/>
                          <w:ind w:left="170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• Mặt tích cực</w:t>
                        </w:r>
                      </w:p>
                      <w:p w:rsidR="00646E11" w:rsidRPr="00646E11" w:rsidRDefault="00646E11" w:rsidP="00646E11">
                        <w:pPr>
                          <w:tabs>
                            <w:tab w:val="left" w:pos="176"/>
                          </w:tabs>
                          <w:spacing w:before="42" w:line="257" w:lineRule="exact"/>
                          <w:ind w:left="170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• Biểu hiện bình thường</w:t>
                        </w:r>
                      </w:p>
                      <w:p w:rsidR="00646E11" w:rsidRPr="00646E11" w:rsidRDefault="00646E11" w:rsidP="00646E11">
                        <w:pPr>
                          <w:tabs>
                            <w:tab w:val="left" w:pos="176"/>
                          </w:tabs>
                          <w:spacing w:before="42" w:line="257" w:lineRule="exact"/>
                          <w:ind w:left="170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• Thấu kính không phản chiếu</w:t>
                        </w:r>
                      </w:p>
                      <w:p w:rsidR="00646E11" w:rsidRPr="00646E11" w:rsidRDefault="00646E11" w:rsidP="00646E11">
                        <w:pPr>
                          <w:tabs>
                            <w:tab w:val="left" w:pos="176"/>
                          </w:tabs>
                          <w:spacing w:before="42" w:line="257" w:lineRule="exact"/>
                          <w:ind w:left="170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• Cường độ ánh sáng mặt vừa phải</w:t>
                        </w:r>
                      </w:p>
                      <w:p w:rsidR="00C67240" w:rsidRPr="00646E11" w:rsidRDefault="00646E11" w:rsidP="00646E1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76"/>
                          </w:tabs>
                          <w:spacing w:before="42" w:line="257" w:lineRule="exact"/>
                          <w:rPr>
                            <w:rFonts w:ascii="Times New Roman" w:hAnsi="Times New Roman" w:cs="Times New Roman"/>
                            <w:sz w:val="21"/>
                          </w:rPr>
                        </w:pPr>
                        <w:r w:rsidRPr="00646E11">
                          <w:rPr>
                            <w:rFonts w:ascii="Times New Roman" w:hAnsi="Times New Roman" w:cs="Times New Roman"/>
                            <w:sz w:val="21"/>
                          </w:rPr>
                          <w:t>Mặt sáng và tối đồng đều</w:t>
                        </w:r>
                      </w:p>
                    </w:txbxContent>
                  </v:textbox>
                </v:shape>
                <v:shape id="文本框 76" o:spid="_x0000_s1055" type="#_x0000_t202" style="position:absolute;left:5596;top:-22;width:3601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C67240" w:rsidRPr="00646E11" w:rsidRDefault="009663D8">
                        <w:pPr>
                          <w:spacing w:line="240" w:lineRule="exact"/>
                          <w:rPr>
                            <w:rFonts w:ascii="Times New Roman" w:eastAsia="SimHei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="SimHei" w:hAnsi="Times New Roman" w:cs="Times New Roman"/>
                            <w:sz w:val="24"/>
                            <w:lang w:val="en-US"/>
                          </w:rPr>
                          <w:t>Nếu muốn chính xác, có thể t</w:t>
                        </w:r>
                        <w:r w:rsidR="00646E11" w:rsidRPr="00646E11">
                          <w:rPr>
                            <w:rFonts w:ascii="Times New Roman" w:eastAsia="SimHei" w:hAnsi="Times New Roman" w:cs="Times New Roman"/>
                            <w:sz w:val="24"/>
                          </w:rPr>
                          <w:t>hêm ảnh đăng ký</w:t>
                        </w:r>
                      </w:p>
                    </w:txbxContent>
                  </v:textbox>
                </v:shape>
                <v:shape id="文本框 77" o:spid="_x0000_s1056" type="#_x0000_t202" style="position:absolute;left:156;top:145;width:26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C67240" w:rsidRPr="00646E11" w:rsidRDefault="00646E11">
                        <w:pPr>
                          <w:spacing w:line="240" w:lineRule="exact"/>
                          <w:rPr>
                            <w:rFonts w:ascii="Times New Roman" w:eastAsia="SimHei" w:hAnsi="Times New Roman" w:cs="Times New Roman"/>
                            <w:sz w:val="24"/>
                            <w:lang w:val="en-US"/>
                          </w:rPr>
                        </w:pPr>
                        <w:r w:rsidRPr="00646E11">
                          <w:rPr>
                            <w:rFonts w:ascii="Times New Roman" w:eastAsia="SimHei" w:hAnsi="Times New Roman" w:cs="Times New Roman"/>
                            <w:sz w:val="24"/>
                          </w:rPr>
                          <w:t>V</w:t>
                        </w:r>
                        <w:r w:rsidRPr="00646E11">
                          <w:rPr>
                            <w:rFonts w:ascii="Times New Roman" w:eastAsia="SimHei" w:hAnsi="Times New Roman" w:cs="Times New Roman"/>
                            <w:sz w:val="24"/>
                            <w:lang w:val="en-US"/>
                          </w:rPr>
                          <w:t xml:space="preserve">í dụ ảnh </w:t>
                        </w:r>
                        <w:r>
                          <w:rPr>
                            <w:rFonts w:ascii="Times New Roman" w:eastAsia="SimHei" w:hAnsi="Times New Roman" w:cs="Times New Roman"/>
                            <w:sz w:val="24"/>
                            <w:lang w:val="en-US"/>
                          </w:rPr>
                          <w:t>cho nữ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7240" w:rsidRDefault="00C67240">
      <w:pPr>
        <w:pStyle w:val="BodyText"/>
        <w:spacing w:before="12"/>
        <w:rPr>
          <w:rFonts w:ascii="Times New Roman" w:hAnsi="Times New Roman" w:cs="Times New Roman"/>
          <w:sz w:val="8"/>
        </w:rPr>
      </w:pPr>
    </w:p>
    <w:p w:rsidR="00C67240" w:rsidRDefault="009663D8" w:rsidP="009663D8">
      <w:pPr>
        <w:pStyle w:val="BodyText"/>
        <w:spacing w:before="1"/>
        <w:ind w:firstLine="272"/>
        <w:rPr>
          <w:rFonts w:ascii="Times New Roman" w:hAnsi="Times New Roman" w:cs="Times New Roman"/>
          <w:sz w:val="4"/>
        </w:rPr>
      </w:pPr>
      <w:r>
        <w:rPr>
          <w:rFonts w:ascii="Times New Roman" w:hAnsi="Times New Roman" w:cs="Times New Roman"/>
          <w:noProof/>
          <w:lang w:val="en-US" w:bidi="ar-SA"/>
        </w:rPr>
        <w:t xml:space="preserve"> Một số ảnh c</w:t>
      </w:r>
      <w:r w:rsidRPr="009663D8">
        <w:rPr>
          <w:rFonts w:ascii="Times New Roman" w:hAnsi="Times New Roman" w:cs="Times New Roman"/>
          <w:noProof/>
          <w:lang w:val="en-US" w:bidi="ar-SA"/>
        </w:rPr>
        <w:t>ó thể</w:t>
      </w:r>
      <w:r>
        <w:rPr>
          <w:rFonts w:ascii="Times New Roman" w:hAnsi="Times New Roman" w:cs="Times New Roman"/>
          <w:noProof/>
          <w:lang w:val="en-US" w:bidi="ar-SA"/>
        </w:rPr>
        <w:t xml:space="preserve"> làm thiết bị không nhận diện được</w:t>
      </w:r>
    </w:p>
    <w:p w:rsidR="00C67240" w:rsidRDefault="00233409">
      <w:pPr>
        <w:tabs>
          <w:tab w:val="left" w:pos="2163"/>
          <w:tab w:val="left" w:pos="3953"/>
          <w:tab w:val="left" w:pos="5743"/>
          <w:tab w:val="left" w:pos="7532"/>
        </w:tabs>
        <w:ind w:left="39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position w:val="1"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83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81" name="矩形 80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2" y="64"/>
                            <a:ext cx="1417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48BD23" id="组合 79" o:spid="_x0000_s1026" style="width:77pt;height:91.2pt;mso-position-horizontal-relative:char;mso-position-vertical-relative:line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">
                <v:rect id="矩形 80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" filled="f" strokecolor="#d0cece" strokeweight=".5pt"/>
                <v:shape id="图片 81" o:spid="_x0000_s1028" type="#_x0000_t75" style="position:absolute;left:62;top:64;width:1417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">
                  <v:imagedata r:id="rId53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position w:val="1"/>
          <w:sz w:val="20"/>
        </w:rPr>
        <w:tab/>
      </w:r>
      <w:r>
        <w:rPr>
          <w:rFonts w:ascii="Times New Roman" w:hAnsi="Times New Roman" w:cs="Times New Roman"/>
          <w:noProof/>
          <w:position w:val="1"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86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84" name="矩形 83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5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61" y="62"/>
                            <a:ext cx="1417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3D269B" id="组合 82" o:spid="_x0000_s1026" style="width:77pt;height:91.2pt;mso-position-horizontal-relative:char;mso-position-vertical-relative:line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">
                <v:rect id="矩形 83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" filled="f" strokecolor="#d0cece" strokeweight=".5pt"/>
                <v:shape id="图片 84" o:spid="_x0000_s1028" type="#_x0000_t75" style="position:absolute;left:61;top:62;width:1417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">
                  <v:imagedata r:id="rId55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position w:val="1"/>
          <w:sz w:val="20"/>
        </w:rPr>
        <w:tab/>
      </w:r>
      <w:r>
        <w:rPr>
          <w:rFonts w:ascii="Times New Roman" w:hAnsi="Times New Roman" w:cs="Times New Roman"/>
          <w:noProof/>
          <w:position w:val="3"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89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87" name="矩形 86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8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61" y="62"/>
                            <a:ext cx="1417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79429A" id="组合 85" o:spid="_x0000_s1026" style="width:77pt;height:91.2pt;mso-position-horizontal-relative:char;mso-position-vertical-relative:line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">
                <v:rect id="矩形 86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" filled="f" strokecolor="#d0cece" strokeweight=".5pt"/>
                <v:shape id="图片 87" o:spid="_x0000_s1028" type="#_x0000_t75" style="position:absolute;left:61;top:62;width:1417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">
                  <v:imagedata r:id="rId57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position w:val="3"/>
          <w:sz w:val="20"/>
        </w:rPr>
        <w:tab/>
      </w:r>
      <w:r>
        <w:rPr>
          <w:rFonts w:ascii="Times New Roman" w:hAnsi="Times New Roman" w:cs="Times New Roman"/>
          <w:noProof/>
          <w:position w:val="1"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92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90" name="矩形 89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1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1" y="65"/>
                            <a:ext cx="1417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7AA20E" id="组合 88" o:spid="_x0000_s1026" style="width:77pt;height:91.2pt;mso-position-horizontal-relative:char;mso-position-vertical-relative:line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">
                <v:rect id="矩形 89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" filled="f" strokecolor="#d0cece" strokeweight=".5pt"/>
                <v:shape id="图片 90" o:spid="_x0000_s1028" type="#_x0000_t75" style="position:absolute;left:61;top:65;width:141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">
                  <v:imagedata r:id="rId59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position w:val="1"/>
          <w:sz w:val="20"/>
        </w:rPr>
        <w:tab/>
      </w: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265" cy="1157605"/>
                <wp:effectExtent l="1270" t="1270" r="12065" b="3175"/>
                <wp:docPr id="95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1157605"/>
                          <a:chOff x="0" y="0"/>
                          <a:chExt cx="1539" cy="1823"/>
                        </a:xfrm>
                      </wpg:grpSpPr>
                      <wps:wsp>
                        <wps:cNvPr id="93" name="矩形 92"/>
                        <wps:cNvSpPr/>
                        <wps:spPr>
                          <a:xfrm>
                            <a:off x="5" y="5"/>
                            <a:ext cx="1529" cy="1813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4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3" y="54"/>
                            <a:ext cx="141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EA3C5" id="组合 91" o:spid="_x0000_s1026" style="width:76.95pt;height:91.15pt;mso-position-horizontal-relative:char;mso-position-vertical-relative:line" coordsize="1539,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">
                <v:rect id="矩形 92" o:spid="_x0000_s1027" style="position:absolute;left:5;top:5;width:152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" filled="f" strokecolor="#d0cece" strokeweight=".5pt"/>
                <v:shape id="图片 93" o:spid="_x0000_s1028" type="#_x0000_t75" style="position:absolute;left:63;top:54;width:141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">
                  <v:imagedata r:id="rId61" o:title=""/>
                  <v:path arrowok="t"/>
                </v:shape>
                <w10:anchorlock/>
              </v:group>
            </w:pict>
          </mc:Fallback>
        </mc:AlternateContent>
      </w:r>
    </w:p>
    <w:p w:rsidR="00C67240" w:rsidRPr="009663D8" w:rsidRDefault="009663D8">
      <w:pPr>
        <w:pStyle w:val="BodyText"/>
        <w:tabs>
          <w:tab w:val="left" w:pos="2688"/>
          <w:tab w:val="left" w:pos="4478"/>
          <w:tab w:val="left" w:pos="6272"/>
          <w:tab w:val="left" w:pos="7939"/>
        </w:tabs>
        <w:spacing w:after="29" w:line="305" w:lineRule="exact"/>
        <w:ind w:left="92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position w:val="1"/>
        </w:rPr>
        <w:t>C</w:t>
      </w:r>
      <w:r>
        <w:rPr>
          <w:rFonts w:ascii="Times New Roman" w:hAnsi="Times New Roman" w:cs="Times New Roman"/>
          <w:position w:val="1"/>
          <w:lang w:val="en-US"/>
        </w:rPr>
        <w:t>úi mặt</w:t>
      </w:r>
      <w:r>
        <w:rPr>
          <w:rFonts w:ascii="Times New Roman" w:hAnsi="Times New Roman" w:cs="Times New Roman"/>
          <w:position w:val="1"/>
        </w:rPr>
        <w:t xml:space="preserve">         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  <w:lang w:val="en-US"/>
        </w:rPr>
        <w:t>gẩng đầu</w:t>
      </w:r>
      <w:r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 w:hint="eastAsia"/>
          <w:position w:val="2"/>
        </w:rPr>
        <w:t>N</w:t>
      </w:r>
      <w:r>
        <w:rPr>
          <w:rFonts w:ascii="Times New Roman" w:hAnsi="Times New Roman" w:cs="Times New Roman"/>
          <w:position w:val="2"/>
          <w:lang w:val="en-US"/>
        </w:rPr>
        <w:t>ghiêng đầu</w:t>
      </w:r>
      <w:r>
        <w:rPr>
          <w:rFonts w:ascii="Times New Roman" w:hAnsi="Times New Roman" w:cs="Times New Roman"/>
          <w:position w:val="2"/>
        </w:rPr>
        <w:t xml:space="preserve">         </w:t>
      </w:r>
      <w:r>
        <w:rPr>
          <w:rFonts w:ascii="Times New Roman" w:hAnsi="Times New Roman" w:cs="Times New Roman" w:hint="eastAsia"/>
        </w:rPr>
        <w:t>Quay nghi</w:t>
      </w:r>
      <w:r>
        <w:rPr>
          <w:rFonts w:ascii="Times New Roman" w:hAnsi="Times New Roman" w:cs="Times New Roman" w:hint="eastAsia"/>
        </w:rPr>
        <w:t>ê</w:t>
      </w:r>
      <w:r>
        <w:rPr>
          <w:rFonts w:ascii="Times New Roman" w:hAnsi="Times New Roman" w:cs="Times New Roman" w:hint="eastAsia"/>
        </w:rPr>
        <w:t>ng</w:t>
      </w:r>
      <w:r w:rsidR="0023340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/>
          <w:lang w:val="en-US"/>
        </w:rPr>
        <w:t>ọi điện thoại</w:t>
      </w:r>
    </w:p>
    <w:p w:rsidR="00C67240" w:rsidRDefault="009663D8">
      <w:pPr>
        <w:tabs>
          <w:tab w:val="left" w:pos="2158"/>
          <w:tab w:val="left" w:pos="3953"/>
          <w:tab w:val="left" w:pos="5740"/>
          <w:tab w:val="left" w:pos="7526"/>
        </w:tabs>
        <w:ind w:left="392"/>
        <w:rPr>
          <w:rFonts w:ascii="Times New Roman" w:hAnsi="Times New Roman" w:cs="Times New Roman"/>
          <w:sz w:val="20"/>
        </w:rPr>
      </w:pPr>
      <w:r w:rsidRPr="009663D8">
        <w:rPr>
          <w:rFonts w:ascii="Times New Roman" w:hAnsi="Times New Roman" w:cs="Times New Roman"/>
          <w:noProof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2009AF3" wp14:editId="4C454075">
                <wp:simplePos x="0" y="0"/>
                <wp:positionH relativeFrom="column">
                  <wp:posOffset>4697730</wp:posOffset>
                </wp:positionH>
                <wp:positionV relativeFrom="paragraph">
                  <wp:posOffset>1373505</wp:posOffset>
                </wp:positionV>
                <wp:extent cx="1310640" cy="1404620"/>
                <wp:effectExtent l="0" t="0" r="22860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3D8" w:rsidRPr="009663D8" w:rsidRDefault="009663D8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663D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Ảnh nhiều người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09AF3" id="Text Box 2" o:spid="_x0000_s1057" type="#_x0000_t202" style="position:absolute;left:0;text-align:left;margin-left:369.9pt;margin-top:108.15pt;width:103.2pt;height:110.6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">
                <v:textbox style="mso-fit-shape-to-text:t">
                  <w:txbxContent>
                    <w:p w:rsidR="009663D8" w:rsidRPr="009663D8" w:rsidRDefault="009663D8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663D8">
                        <w:rPr>
                          <w:rFonts w:ascii="Times New Roman" w:hAnsi="Times New Roman" w:cs="Times New Roman"/>
                          <w:lang w:val="en-US"/>
                        </w:rPr>
                        <w:t>Ảnh nhiều người</w:t>
                      </w:r>
                    </w:p>
                  </w:txbxContent>
                </v:textbox>
              </v:shape>
            </w:pict>
          </mc:Fallback>
        </mc:AlternateContent>
      </w:r>
      <w:r w:rsidR="00233409"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 wp14:anchorId="0D710CC4" wp14:editId="45037AAB">
                <wp:extent cx="978535" cy="1158875"/>
                <wp:effectExtent l="1270" t="1905" r="10795" b="1270"/>
                <wp:docPr id="98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535" cy="1158875"/>
                          <a:chOff x="0" y="0"/>
                          <a:chExt cx="1541" cy="1825"/>
                        </a:xfrm>
                      </wpg:grpSpPr>
                      <wps:wsp>
                        <wps:cNvPr id="96" name="矩形 95"/>
                        <wps:cNvSpPr/>
                        <wps:spPr>
                          <a:xfrm>
                            <a:off x="5" y="5"/>
                            <a:ext cx="1531" cy="1815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7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6" y="61"/>
                            <a:ext cx="1406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F3E9B9" id="组合 94" o:spid="_x0000_s1026" style="width:77.05pt;height:91.25pt;mso-position-horizontal-relative:char;mso-position-vertical-relative:line" coordsize="1541,1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">
                <v:rect id="矩形 95" o:spid="_x0000_s1027" style="position:absolute;left:5;top:5;width:1531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" filled="f" strokecolor="#d0cece" strokeweight=".5pt"/>
                <v:shape id="图片 96" o:spid="_x0000_s1028" type="#_x0000_t75" style="position:absolute;left:66;top:61;width:1406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">
                  <v:imagedata r:id="rId63" o:title=""/>
                  <v:path arrowok="t"/>
                </v:shape>
                <w10:anchorlock/>
              </v:group>
            </w:pict>
          </mc:Fallback>
        </mc:AlternateContent>
      </w:r>
      <w:r w:rsidR="00233409">
        <w:rPr>
          <w:rFonts w:ascii="Times New Roman" w:hAnsi="Times New Roman" w:cs="Times New Roman"/>
          <w:sz w:val="20"/>
        </w:rPr>
        <w:tab/>
      </w:r>
      <w:r w:rsidR="00233409"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 wp14:anchorId="3185C631" wp14:editId="741117FF">
                <wp:extent cx="977900" cy="1158240"/>
                <wp:effectExtent l="1905" t="1270" r="10795" b="2540"/>
                <wp:docPr id="15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13" name="矩形 98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29" y="60"/>
                            <a:ext cx="1279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F3A69F" id="组合 97" o:spid="_x0000_s1026" style="width:77pt;height:91.2pt;mso-position-horizontal-relative:char;mso-position-vertical-relative:line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">
                <v:rect id="矩形 98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" filled="f" strokecolor="#d0cece" strokeweight=".5pt"/>
                <v:shape id="图片 99" o:spid="_x0000_s1028" type="#_x0000_t75" style="position:absolute;left:129;top:60;width:1279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">
                  <v:imagedata r:id="rId65" o:title=""/>
                  <v:path arrowok="t"/>
                </v:shape>
                <w10:anchorlock/>
              </v:group>
            </w:pict>
          </mc:Fallback>
        </mc:AlternateContent>
      </w:r>
      <w:r w:rsidR="00233409">
        <w:rPr>
          <w:rFonts w:ascii="Times New Roman" w:hAnsi="Times New Roman" w:cs="Times New Roman"/>
          <w:sz w:val="20"/>
        </w:rPr>
        <w:tab/>
      </w:r>
      <w:r w:rsidR="00233409">
        <w:rPr>
          <w:rFonts w:ascii="Times New Roman" w:hAnsi="Times New Roman" w:cs="Times New Roman"/>
          <w:noProof/>
          <w:position w:val="1"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 wp14:anchorId="4ED27571" wp14:editId="7AF047CA">
                <wp:extent cx="977900" cy="1156970"/>
                <wp:effectExtent l="1905" t="1905" r="10795" b="3175"/>
                <wp:docPr id="18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6970"/>
                          <a:chOff x="0" y="0"/>
                          <a:chExt cx="1540" cy="1822"/>
                        </a:xfrm>
                      </wpg:grpSpPr>
                      <wps:wsp>
                        <wps:cNvPr id="16" name="矩形 101"/>
                        <wps:cNvSpPr/>
                        <wps:spPr>
                          <a:xfrm>
                            <a:off x="5" y="5"/>
                            <a:ext cx="1530" cy="1812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34" y="60"/>
                            <a:ext cx="1279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4496B7" id="组合 100" o:spid="_x0000_s1026" style="width:77pt;height:91.1pt;mso-position-horizontal-relative:char;mso-position-vertical-relative:line" coordsize="1540,1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">
                <v:rect id="矩形 101" o:spid="_x0000_s1027" style="position:absolute;left:5;top:5;width:153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" filled="f" strokecolor="#d0cece" strokeweight=".5pt"/>
                <v:shape id="图片 102" o:spid="_x0000_s1028" type="#_x0000_t75" style="position:absolute;left:134;top:60;width:1279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">
                  <v:imagedata r:id="rId67" o:title=""/>
                  <v:path arrowok="t"/>
                </v:shape>
                <w10:anchorlock/>
              </v:group>
            </w:pict>
          </mc:Fallback>
        </mc:AlternateContent>
      </w:r>
      <w:r w:rsidR="00233409">
        <w:rPr>
          <w:rFonts w:ascii="Times New Roman" w:hAnsi="Times New Roman" w:cs="Times New Roman"/>
          <w:position w:val="1"/>
          <w:sz w:val="20"/>
        </w:rPr>
        <w:tab/>
      </w:r>
      <w:r w:rsidR="00233409"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 wp14:anchorId="6EFF051E" wp14:editId="4874501A">
                <wp:extent cx="977900" cy="1158240"/>
                <wp:effectExtent l="1905" t="1270" r="10795" b="2540"/>
                <wp:docPr id="21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19" name="矩形 104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0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0" y="66"/>
                            <a:ext cx="1416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7D6D88" id="组合 103" o:spid="_x0000_s1026" style="width:77pt;height:91.2pt;mso-position-horizontal-relative:char;mso-position-vertical-relative:line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">
                <v:rect id="矩形 104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" filled="f" strokecolor="#d0cece" strokeweight=".5pt"/>
                <v:shape id="图片 105" o:spid="_x0000_s1028" type="#_x0000_t75" style="position:absolute;left:60;top:66;width:1416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">
                  <v:imagedata r:id="rId69" o:title=""/>
                  <v:path arrowok="t"/>
                </v:shape>
                <w10:anchorlock/>
              </v:group>
            </w:pict>
          </mc:Fallback>
        </mc:AlternateContent>
      </w:r>
      <w:r w:rsidR="00233409">
        <w:rPr>
          <w:rFonts w:ascii="Times New Roman" w:hAnsi="Times New Roman" w:cs="Times New Roman"/>
          <w:sz w:val="20"/>
        </w:rPr>
        <w:tab/>
      </w:r>
      <w:r w:rsidR="00233409"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 wp14:anchorId="3131C731" wp14:editId="5DB38328">
                <wp:extent cx="977265" cy="1157605"/>
                <wp:effectExtent l="1270" t="1270" r="12065" b="3175"/>
                <wp:docPr id="24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1157605"/>
                          <a:chOff x="0" y="0"/>
                          <a:chExt cx="1539" cy="1823"/>
                        </a:xfrm>
                      </wpg:grpSpPr>
                      <wps:wsp>
                        <wps:cNvPr id="22" name="矩形 107"/>
                        <wps:cNvSpPr/>
                        <wps:spPr>
                          <a:xfrm>
                            <a:off x="5" y="5"/>
                            <a:ext cx="1529" cy="1813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3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6" y="59"/>
                            <a:ext cx="1414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5A20F9" id="组合 106" o:spid="_x0000_s1026" style="width:76.95pt;height:91.15pt;mso-position-horizontal-relative:char;mso-position-vertical-relative:line" coordsize="1539,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">
                <v:rect id="矩形 107" o:spid="_x0000_s1027" style="position:absolute;left:5;top:5;width:152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" filled="f" strokecolor="#d0cece" strokeweight=".5pt"/>
                <v:shape id="图片 108" o:spid="_x0000_s1028" type="#_x0000_t75" style="position:absolute;left:66;top:59;width:1414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">
                  <v:imagedata r:id="rId71" o:title=""/>
                  <v:path arrowok="t"/>
                </v:shape>
                <w10:anchorlock/>
              </v:group>
            </w:pict>
          </mc:Fallback>
        </mc:AlternateContent>
      </w:r>
    </w:p>
    <w:p w:rsidR="00C67240" w:rsidRDefault="00C67240">
      <w:pPr>
        <w:rPr>
          <w:rFonts w:ascii="Times New Roman" w:hAnsi="Times New Roman" w:cs="Times New Roman"/>
          <w:sz w:val="20"/>
        </w:rPr>
        <w:sectPr w:rsidR="00C67240">
          <w:pgSz w:w="11910" w:h="16840"/>
          <w:pgMar w:top="1580" w:right="900" w:bottom="280" w:left="1500" w:header="720" w:footer="720" w:gutter="0"/>
          <w:cols w:space="720"/>
        </w:sectPr>
      </w:pPr>
    </w:p>
    <w:p w:rsidR="009663D8" w:rsidRDefault="009663D8">
      <w:pPr>
        <w:pStyle w:val="BodyText"/>
        <w:tabs>
          <w:tab w:val="left" w:pos="2209"/>
          <w:tab w:val="left" w:pos="4244"/>
        </w:tabs>
        <w:spacing w:line="310" w:lineRule="exact"/>
        <w:ind w:left="922"/>
        <w:rPr>
          <w:rFonts w:ascii="Times New Roman" w:hAnsi="Times New Roman" w:cs="Times New Roman"/>
        </w:rPr>
      </w:pPr>
      <w:r w:rsidRPr="009663D8">
        <w:rPr>
          <w:rFonts w:ascii="Times New Roman" w:hAnsi="Times New Roman" w:cs="Times New Roman"/>
          <w:position w:val="1"/>
        </w:rPr>
        <w:lastRenderedPageBreak/>
        <w:t>Ảnh mờ</w:t>
      </w:r>
      <w:r w:rsidR="00233409">
        <w:rPr>
          <w:rFonts w:ascii="Times New Roman" w:hAnsi="Times New Roman" w:cs="Times New Roman"/>
          <w:position w:val="1"/>
        </w:rPr>
        <w:tab/>
      </w:r>
      <w:r w:rsidRPr="009663D8">
        <w:rPr>
          <w:rFonts w:ascii="Times New Roman" w:hAnsi="Times New Roman" w:cs="Times New Roman"/>
        </w:rPr>
        <w:t>Ảnh sáng/</w:t>
      </w:r>
    </w:p>
    <w:p w:rsidR="00C67240" w:rsidRPr="009663D8" w:rsidRDefault="009663D8">
      <w:pPr>
        <w:pStyle w:val="BodyText"/>
        <w:tabs>
          <w:tab w:val="left" w:pos="2209"/>
          <w:tab w:val="left" w:pos="4244"/>
        </w:tabs>
        <w:spacing w:line="310" w:lineRule="exact"/>
        <w:ind w:left="922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</w:rPr>
        <w:t xml:space="preserve">                      </w:t>
      </w:r>
      <w:r w:rsidRPr="009663D8">
        <w:rPr>
          <w:rFonts w:ascii="Times New Roman" w:hAnsi="Times New Roman" w:cs="Times New Roman"/>
        </w:rPr>
        <w:t>tối không đều</w:t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 w:hint="eastAsia"/>
        </w:rPr>
        <w:t>M</w:t>
      </w:r>
      <w:r>
        <w:rPr>
          <w:rFonts w:ascii="Times New Roman" w:hAnsi="Times New Roman" w:cs="Times New Roman"/>
          <w:lang w:val="en-US"/>
        </w:rPr>
        <w:t>ặt quá tối</w:t>
      </w:r>
    </w:p>
    <w:p w:rsidR="00C67240" w:rsidRPr="009663D8" w:rsidRDefault="00233409" w:rsidP="009663D8">
      <w:pPr>
        <w:pStyle w:val="BodyText"/>
        <w:spacing w:before="3"/>
        <w:ind w:left="66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br w:type="column"/>
      </w:r>
      <w:r w:rsidR="009663D8" w:rsidRPr="009663D8">
        <w:rPr>
          <w:rFonts w:ascii="Times New Roman" w:hAnsi="Times New Roman" w:cs="Times New Roman"/>
        </w:rPr>
        <w:lastRenderedPageBreak/>
        <w:t>Ảnh chỉnh sửa</w:t>
      </w:r>
      <w:r w:rsidR="009663D8">
        <w:rPr>
          <w:rFonts w:ascii="Times New Roman" w:hAnsi="Times New Roman" w:cs="Times New Roman"/>
          <w:lang w:val="en-US"/>
        </w:rPr>
        <w:t xml:space="preserve"> </w:t>
      </w:r>
      <w:r w:rsidR="009663D8">
        <w:rPr>
          <w:rFonts w:ascii="Times New Roman" w:hAnsi="Times New Roman" w:cs="Times New Roman" w:hint="eastAsia"/>
        </w:rPr>
        <w:t xml:space="preserve"> </w:t>
      </w:r>
      <w:r w:rsidR="009663D8">
        <w:rPr>
          <w:rFonts w:ascii="Times New Roman" w:hAnsi="Times New Roman" w:cs="Times New Roman"/>
          <w:lang w:val="en-US"/>
        </w:rPr>
        <w:t xml:space="preserve">                   </w:t>
      </w:r>
    </w:p>
    <w:p w:rsidR="00C67240" w:rsidRDefault="00C67240">
      <w:pPr>
        <w:rPr>
          <w:rFonts w:ascii="Times New Roman" w:hAnsi="Times New Roman" w:cs="Times New Roman"/>
        </w:rPr>
        <w:sectPr w:rsidR="00C67240">
          <w:type w:val="continuous"/>
          <w:pgSz w:w="11910" w:h="16840"/>
          <w:pgMar w:top="1580" w:right="900" w:bottom="280" w:left="1500" w:header="720" w:footer="720" w:gutter="0"/>
          <w:cols w:num="3" w:space="720" w:equalWidth="0">
            <w:col w:w="5205" w:space="40"/>
            <w:col w:w="1864" w:space="39"/>
            <w:col w:w="2362"/>
          </w:cols>
        </w:sectPr>
      </w:pPr>
    </w:p>
    <w:p w:rsidR="00C67240" w:rsidRDefault="00C67240">
      <w:pPr>
        <w:pStyle w:val="BodyText"/>
        <w:spacing w:before="8"/>
        <w:rPr>
          <w:rFonts w:ascii="Times New Roman" w:hAnsi="Times New Roman" w:cs="Times New Roman"/>
          <w:sz w:val="3"/>
        </w:rPr>
      </w:pPr>
    </w:p>
    <w:p w:rsidR="00C67240" w:rsidRDefault="00233409">
      <w:pPr>
        <w:tabs>
          <w:tab w:val="left" w:pos="2163"/>
          <w:tab w:val="left" w:pos="3953"/>
          <w:tab w:val="left" w:pos="5724"/>
        </w:tabs>
        <w:ind w:left="39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27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25" name="矩形 110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6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89" y="427"/>
                            <a:ext cx="967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118D2E" id="组合 109" o:spid="_x0000_s1026" style="width:77pt;height:91.2pt;mso-position-horizontal-relative:char;mso-position-vertical-relative:line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">
                <v:rect id="矩形 110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" filled="f" strokecolor="#d0cece" strokeweight=".5pt"/>
                <v:shape id="图片 111" o:spid="_x0000_s1028" type="#_x0000_t75" style="position:absolute;left:289;top:427;width:967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">
                  <v:imagedata r:id="rId73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</w:rPr>
        <w:tab/>
      </w:r>
      <w:r w:rsidR="009663D8">
        <w:rPr>
          <w:rFonts w:ascii="Times New Roman" w:hAnsi="Times New Roman" w:cs="Times New Roman"/>
          <w:noProof/>
          <w:sz w:val="20"/>
          <w:lang w:val="en-US" w:bidi="ar-SA"/>
        </w:rPr>
        <w:t xml:space="preserve"> </w:t>
      </w: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45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43" name="矩形 113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4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71" y="61"/>
                            <a:ext cx="1405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F41278" id="组合 112" o:spid="_x0000_s1026" style="width:77pt;height:91.2pt;mso-position-horizontal-relative:char;mso-position-vertical-relative:line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">
                <v:rect id="矩形 113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" filled="f" strokecolor="#d0cece" strokeweight=".5pt"/>
                <v:shape id="图片 114" o:spid="_x0000_s1028" type="#_x0000_t75" style="position:absolute;left:71;top:61;width:1405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">
                  <v:imagedata r:id="rId75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48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46" name="矩形 116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7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64" y="66"/>
                            <a:ext cx="1417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CAE885" id="组合 115" o:spid="_x0000_s1026" style="width:77pt;height:91.2pt;mso-position-horizontal-relative:char;mso-position-vertical-relative:line" coordsize="1540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">
                <v:rect id="矩形 116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" filled="f" strokecolor="#d0cece" strokeweight=".5pt"/>
                <v:shape id="图片 117" o:spid="_x0000_s1028" type="#_x0000_t75" style="position:absolute;left:64;top:66;width:1417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">
                  <v:imagedata r:id="rId77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114300" distR="114300">
                <wp:extent cx="977900" cy="1158240"/>
                <wp:effectExtent l="1905" t="1270" r="10795" b="2540"/>
                <wp:docPr id="51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158240"/>
                          <a:chOff x="0" y="0"/>
                          <a:chExt cx="1540" cy="1824"/>
                        </a:xfrm>
                      </wpg:grpSpPr>
                      <wps:wsp>
                        <wps:cNvPr id="49" name="矩形 119"/>
                        <wps:cNvSpPr/>
                        <wps:spPr>
                          <a:xfrm>
                            <a:off x="5" y="5"/>
                            <a:ext cx="1530" cy="181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0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67" y="69"/>
                            <a:ext cx="1404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8D76DB" id="组合 118" o:spid="_x0000_s1026" style="width:77pt;height:91.2pt;mso-position-horizontal-relative:char;mso-position-vertical-relative:line" coordsize="1540,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">
                <v:rect id="矩形 119" o:spid="_x0000_s1027" style="position:absolute;left:5;top:5;width:153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" filled="f" strokecolor="#d0cece" strokeweight=".5pt"/>
                <v:shape id="图片 120" o:spid="_x0000_s1028" type="#_x0000_t75" style="position:absolute;left:67;top:69;width:1404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">
                  <v:imagedata r:id="rId79" o:title=""/>
                  <v:path arrowok="t"/>
                </v:shape>
                <w10:anchorlock/>
              </v:group>
            </w:pict>
          </mc:Fallback>
        </mc:AlternateContent>
      </w:r>
    </w:p>
    <w:p w:rsidR="00C67240" w:rsidRDefault="00C67240">
      <w:pPr>
        <w:rPr>
          <w:rFonts w:ascii="Times New Roman" w:hAnsi="Times New Roman" w:cs="Times New Roman"/>
          <w:sz w:val="20"/>
        </w:rPr>
        <w:sectPr w:rsidR="00C67240">
          <w:type w:val="continuous"/>
          <w:pgSz w:w="11910" w:h="16840"/>
          <w:pgMar w:top="1580" w:right="900" w:bottom="280" w:left="1500" w:header="720" w:footer="720" w:gutter="0"/>
          <w:cols w:space="720"/>
        </w:sectPr>
      </w:pPr>
    </w:p>
    <w:p w:rsidR="00C67240" w:rsidRPr="009663D8" w:rsidRDefault="009663D8">
      <w:pPr>
        <w:pStyle w:val="BodyText"/>
        <w:tabs>
          <w:tab w:val="left" w:pos="2333"/>
        </w:tabs>
        <w:spacing w:before="3"/>
        <w:ind w:left="563"/>
        <w:rPr>
          <w:rFonts w:ascii="Times New Roman" w:hAnsi="Times New Roman" w:cs="Times New Roman"/>
          <w:lang w:val="en-US"/>
        </w:rPr>
      </w:pPr>
      <w:r w:rsidRPr="009663D8">
        <w:rPr>
          <w:rFonts w:ascii="Times New Roman" w:hAnsi="Times New Roman" w:cs="Times New Roman"/>
        </w:rPr>
        <w:lastRenderedPageBreak/>
        <w:t>Độ phân giải thấp</w:t>
      </w:r>
      <w:r w:rsidR="0023340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  <w:lang w:val="en-US"/>
        </w:rPr>
        <w:t>Không đủ</w:t>
      </w:r>
    </w:p>
    <w:p w:rsidR="00C67240" w:rsidRPr="009663D8" w:rsidRDefault="00233409">
      <w:pPr>
        <w:pStyle w:val="BodyText"/>
        <w:spacing w:before="3"/>
        <w:ind w:left="56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br w:type="column"/>
      </w:r>
      <w:r w:rsidR="009663D8">
        <w:rPr>
          <w:rFonts w:ascii="Times New Roman" w:hAnsi="Times New Roman" w:cs="Times New Roman" w:hint="eastAsia"/>
        </w:rPr>
        <w:lastRenderedPageBreak/>
        <w:t>C</w:t>
      </w:r>
      <w:r w:rsidR="009663D8">
        <w:rPr>
          <w:rFonts w:ascii="Times New Roman" w:hAnsi="Times New Roman" w:cs="Times New Roman"/>
          <w:lang w:val="en-US"/>
        </w:rPr>
        <w:t>ường điệu</w:t>
      </w:r>
    </w:p>
    <w:p w:rsidR="00C67240" w:rsidRPr="009663D8" w:rsidRDefault="00233409">
      <w:pPr>
        <w:pStyle w:val="BodyText"/>
        <w:spacing w:before="3"/>
        <w:ind w:left="5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9663D8" w:rsidRPr="009663D8">
        <w:rPr>
          <w:rFonts w:ascii="Times New Roman" w:hAnsi="Times New Roman" w:cs="Times New Roman"/>
        </w:rPr>
        <w:lastRenderedPageBreak/>
        <w:t>Bịt mặt nhiều</w:t>
      </w:r>
    </w:p>
    <w:p w:rsidR="00C67240" w:rsidRDefault="00C67240">
      <w:pPr>
        <w:rPr>
          <w:rFonts w:ascii="Times New Roman" w:hAnsi="Times New Roman" w:cs="Times New Roman"/>
        </w:rPr>
        <w:sectPr w:rsidR="00C67240">
          <w:type w:val="continuous"/>
          <w:pgSz w:w="11910" w:h="16840"/>
          <w:pgMar w:top="1580" w:right="900" w:bottom="280" w:left="1500" w:header="720" w:footer="720" w:gutter="0"/>
          <w:cols w:num="3" w:space="720" w:equalWidth="0">
            <w:col w:w="3574" w:space="108"/>
            <w:col w:w="1564" w:space="207"/>
            <w:col w:w="4057"/>
          </w:cols>
        </w:sectPr>
      </w:pPr>
    </w:p>
    <w:p w:rsidR="00C67240" w:rsidRDefault="00C67240" w:rsidP="0005324E">
      <w:pPr>
        <w:pStyle w:val="BodyText"/>
        <w:spacing w:before="12"/>
        <w:rPr>
          <w:rFonts w:ascii="Times New Roman" w:eastAsia="Symbol" w:hAnsi="Times New Roman" w:cs="Times New Roman"/>
        </w:rPr>
      </w:pPr>
    </w:p>
    <w:sectPr w:rsidR="00C67240" w:rsidSect="0005324E">
      <w:pgSz w:w="11910" w:h="16840"/>
      <w:pgMar w:top="1580" w:right="90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Arial Unicode MS"/>
    <w:charset w:val="86"/>
    <w:family w:val="swiss"/>
    <w:pitch w:val="default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092B84"/>
    <w:multiLevelType w:val="multilevel"/>
    <w:tmpl w:val="CF092B84"/>
    <w:lvl w:ilvl="0">
      <w:numFmt w:val="bullet"/>
      <w:lvlText w:val=""/>
      <w:lvlJc w:val="left"/>
      <w:pPr>
        <w:ind w:left="584" w:hanging="171"/>
      </w:pPr>
      <w:rPr>
        <w:rFonts w:hint="default"/>
        <w:w w:val="100"/>
        <w:lang w:val="zh-CN" w:eastAsia="zh-CN" w:bidi="zh-CN"/>
      </w:rPr>
    </w:lvl>
    <w:lvl w:ilvl="1">
      <w:numFmt w:val="bullet"/>
      <w:lvlText w:val="•"/>
      <w:lvlJc w:val="left"/>
      <w:pPr>
        <w:ind w:left="733" w:hanging="17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887" w:hanging="17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041" w:hanging="17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1195" w:hanging="17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1349" w:hanging="17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503" w:hanging="17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656" w:hanging="17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810" w:hanging="171"/>
      </w:pPr>
      <w:rPr>
        <w:rFonts w:hint="default"/>
        <w:lang w:val="zh-CN" w:eastAsia="zh-CN" w:bidi="zh-CN"/>
      </w:rPr>
    </w:lvl>
  </w:abstractNum>
  <w:abstractNum w:abstractNumId="1" w15:restartNumberingAfterBreak="0">
    <w:nsid w:val="0053208E"/>
    <w:multiLevelType w:val="multilevel"/>
    <w:tmpl w:val="0053208E"/>
    <w:lvl w:ilvl="0">
      <w:numFmt w:val="bullet"/>
      <w:lvlText w:val=""/>
      <w:lvlJc w:val="left"/>
      <w:pPr>
        <w:ind w:left="3785" w:hanging="171"/>
      </w:pPr>
      <w:rPr>
        <w:rFonts w:ascii="Symbol" w:eastAsia="Symbol" w:hAnsi="Symbol" w:cs="Symbol" w:hint="default"/>
        <w:w w:val="100"/>
        <w:sz w:val="21"/>
        <w:szCs w:val="21"/>
        <w:lang w:val="zh-CN" w:eastAsia="zh-CN" w:bidi="zh-CN"/>
      </w:rPr>
    </w:lvl>
    <w:lvl w:ilvl="1">
      <w:numFmt w:val="bullet"/>
      <w:lvlText w:val="•"/>
      <w:lvlJc w:val="left"/>
      <w:pPr>
        <w:ind w:left="4352" w:hanging="17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4925" w:hanging="17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5497" w:hanging="17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6070" w:hanging="17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6643" w:hanging="17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7215" w:hanging="17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788" w:hanging="17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360" w:hanging="171"/>
      </w:pPr>
      <w:rPr>
        <w:rFonts w:hint="default"/>
        <w:lang w:val="zh-CN" w:eastAsia="zh-CN" w:bidi="zh-CN"/>
      </w:rPr>
    </w:lvl>
  </w:abstractNum>
  <w:abstractNum w:abstractNumId="2" w15:restartNumberingAfterBreak="0">
    <w:nsid w:val="59ADCABA"/>
    <w:multiLevelType w:val="multilevel"/>
    <w:tmpl w:val="59ADCABA"/>
    <w:lvl w:ilvl="0">
      <w:numFmt w:val="bullet"/>
      <w:lvlText w:val=""/>
      <w:lvlJc w:val="left"/>
      <w:pPr>
        <w:ind w:left="170" w:hanging="171"/>
      </w:pPr>
      <w:rPr>
        <w:rFonts w:ascii="Symbol" w:eastAsia="Symbol" w:hAnsi="Symbol" w:cs="Symbol" w:hint="default"/>
        <w:w w:val="100"/>
        <w:sz w:val="21"/>
        <w:szCs w:val="21"/>
        <w:lang w:val="zh-CN" w:eastAsia="zh-CN" w:bidi="zh-CN"/>
      </w:rPr>
    </w:lvl>
    <w:lvl w:ilvl="1">
      <w:numFmt w:val="bullet"/>
      <w:lvlText w:val="•"/>
      <w:lvlJc w:val="left"/>
      <w:pPr>
        <w:ind w:left="349" w:hanging="17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519" w:hanging="17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688" w:hanging="17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858" w:hanging="17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1028" w:hanging="17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197" w:hanging="17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367" w:hanging="17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536" w:hanging="171"/>
      </w:pPr>
      <w:rPr>
        <w:rFonts w:hint="default"/>
        <w:lang w:val="zh-CN" w:eastAsia="zh-CN" w:bidi="zh-CN"/>
      </w:rPr>
    </w:lvl>
  </w:abstractNum>
  <w:abstractNum w:abstractNumId="3" w15:restartNumberingAfterBreak="0">
    <w:nsid w:val="63B44054"/>
    <w:multiLevelType w:val="singleLevel"/>
    <w:tmpl w:val="63B440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drawingGridHorizontalSpacing w:val="110"/>
  <w:noPunctuationKerning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240"/>
    <w:rsid w:val="0005324E"/>
    <w:rsid w:val="00233409"/>
    <w:rsid w:val="00646E11"/>
    <w:rsid w:val="009663D8"/>
    <w:rsid w:val="00C16ED7"/>
    <w:rsid w:val="00C67240"/>
    <w:rsid w:val="078B4E34"/>
    <w:rsid w:val="1A1324D6"/>
    <w:rsid w:val="338C214A"/>
    <w:rsid w:val="354F039D"/>
    <w:rsid w:val="358B0E78"/>
    <w:rsid w:val="359C2D61"/>
    <w:rsid w:val="4BD635B6"/>
    <w:rsid w:val="53D27D50"/>
    <w:rsid w:val="5E5E70F1"/>
    <w:rsid w:val="63227874"/>
    <w:rsid w:val="640F09AF"/>
    <w:rsid w:val="7014521A"/>
    <w:rsid w:val="7BF8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B9C25F7"/>
  <w15:docId w15:val="{A912C763-27D3-45DD-9F5F-BE656175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SimSun" w:hAnsi="SimSun" w:cs="SimSun"/>
      <w:sz w:val="22"/>
      <w:szCs w:val="22"/>
      <w:lang w:val="zh-CN" w:bidi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Times New Roman" w:hint="eastAsia"/>
      <w:sz w:val="24"/>
      <w:szCs w:val="24"/>
      <w:lang w:val="en-US" w:bidi="ar-SA"/>
    </w:rPr>
  </w:style>
  <w:style w:type="table" w:customStyle="1" w:styleId="TableNormal1">
    <w:name w:val="Table Normal1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Normal"/>
    <w:uiPriority w:val="1"/>
    <w:qFormat/>
    <w:pPr>
      <w:spacing w:before="1"/>
      <w:ind w:left="583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6</cp:revision>
  <dcterms:created xsi:type="dcterms:W3CDTF">2020-05-30T01:30:00Z</dcterms:created>
  <dcterms:modified xsi:type="dcterms:W3CDTF">2021-06-25T10:05:00Z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2020-05-30T00:00:00Z</vt:filetime>
  </property>
  <property fmtid="{D5CDD505-2E9C-101B-9397-08002B2CF9AE}" pid="5" name="KSOProductBuildVer">
    <vt:lpwstr>2052-11.1.0.10132</vt:lpwstr>
  </property>
</Properties>
</file>